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6214" w14:textId="1FB7A70E" w:rsidR="005B0D14" w:rsidRDefault="00053EDE" w:rsidP="002A237B">
      <w:r>
        <w:rPr>
          <w:noProof/>
          <w:lang w:eastAsia="en-GB"/>
        </w:rPr>
        <w:drawing>
          <wp:anchor distT="0" distB="0" distL="114300" distR="114300" simplePos="0" relativeHeight="251659264" behindDoc="1" locked="1" layoutInCell="1" allowOverlap="1" wp14:anchorId="1CBD3123" wp14:editId="37F7249B">
            <wp:simplePos x="0" y="0"/>
            <wp:positionH relativeFrom="page">
              <wp:posOffset>-69215</wp:posOffset>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1"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3BA92" w14:textId="3535C66D" w:rsidR="00053EDE" w:rsidRDefault="00053EDE" w:rsidP="002A237B"/>
    <w:p w14:paraId="6EA5892C" w14:textId="3E8AF2B2" w:rsidR="00053EDE" w:rsidRDefault="00974843" w:rsidP="002A237B">
      <w:r>
        <w:rPr>
          <w:noProof/>
          <w:lang w:eastAsia="en-GB"/>
        </w:rPr>
        <mc:AlternateContent>
          <mc:Choice Requires="wps">
            <w:drawing>
              <wp:anchor distT="0" distB="0" distL="0" distR="0" simplePos="0" relativeHeight="251671552" behindDoc="0" locked="0" layoutInCell="1" allowOverlap="1" wp14:anchorId="738D68DC" wp14:editId="12FCA3BB">
                <wp:simplePos x="0" y="0"/>
                <wp:positionH relativeFrom="margin">
                  <wp:posOffset>-599440</wp:posOffset>
                </wp:positionH>
                <wp:positionV relativeFrom="paragraph">
                  <wp:posOffset>66040</wp:posOffset>
                </wp:positionV>
                <wp:extent cx="7048500" cy="90708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704850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7AC8957D" w:rsidR="00974843" w:rsidRPr="00DB63A8" w:rsidRDefault="000B1E9D" w:rsidP="00974843">
                            <w:pPr>
                              <w:pStyle w:val="1CoverPage"/>
                            </w:pPr>
                            <w:r w:rsidRPr="000B1E9D">
                              <w:t>Associate Professor in Clinical Trials (</w:t>
                            </w:r>
                            <w:r w:rsidR="00BA6F48">
                              <w:t>Cancer</w:t>
                            </w:r>
                            <w:r w:rsidRPr="000B1E9D">
                              <w:t xml:space="preserve"> Division)</w:t>
                            </w:r>
                            <w:r w:rsidR="00974843">
                              <w:t>,</w:t>
                            </w:r>
                            <w:r w:rsidR="00974843">
                              <w:rPr>
                                <w:noProof/>
                                <w:lang w:eastAsia="en-GB"/>
                              </w:rPr>
                              <w:t xml:space="preserve"> </w:t>
                            </w:r>
                            <w:r w:rsidR="00974843" w:rsidRPr="00190031">
                              <w:rPr>
                                <w:lang w:eastAsia="en-GB"/>
                              </w:rPr>
                              <w:fldChar w:fldCharType="begin"/>
                            </w:r>
                            <w:r w:rsidR="00974843" w:rsidRPr="00190031">
                              <w:rPr>
                                <w:lang w:eastAsia="en-GB"/>
                              </w:rPr>
                              <w:instrText xml:space="preserve"> MERGEFIELD  name \* Caps  \* MERGEFORMAT </w:instrText>
                            </w:r>
                            <w:r w:rsidR="00974843" w:rsidRPr="00190031">
                              <w:rPr>
                                <w:lang w:eastAsia="en-GB"/>
                              </w:rPr>
                              <w:fldChar w:fldCharType="separate"/>
                            </w:r>
                            <w:r>
                              <w:rPr>
                                <w:noProof/>
                                <w:lang w:eastAsia="en-GB"/>
                              </w:rPr>
                              <w:t>Leeds Institute of Clinical Trials Research</w:t>
                            </w:r>
                            <w:r w:rsidR="00974843" w:rsidRPr="00190031">
                              <w:rPr>
                                <w:noProof/>
                                <w:lang w:eastAsia="en-GB"/>
                              </w:rPr>
                              <w:fldChar w:fldCharType="end"/>
                            </w:r>
                            <w:r w:rsidRPr="00DB63A8">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D68DC" id="_x0000_t202" coordsize="21600,21600" o:spt="202" path="m,l,21600r21600,l21600,xe">
                <v:stroke joinstyle="miter"/>
                <v:path gradientshapeok="t" o:connecttype="rect"/>
              </v:shapetype>
              <v:shape id="Text Box 2" o:spid="_x0000_s1026" type="#_x0000_t202" style="position:absolute;margin-left:-47.2pt;margin-top:5.2pt;width:555pt;height:71.4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" filled="f" stroked="f">
                <v:textbox inset="0,0,0,0">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7AC8957D" w:rsidR="00974843" w:rsidRPr="00DB63A8" w:rsidRDefault="000B1E9D" w:rsidP="00974843">
                      <w:pPr>
                        <w:pStyle w:val="1CoverPage"/>
                      </w:pPr>
                      <w:r w:rsidRPr="000B1E9D">
                        <w:t>Associate Professor in Clinical Trials (</w:t>
                      </w:r>
                      <w:r w:rsidR="00BA6F48">
                        <w:t>Cancer</w:t>
                      </w:r>
                      <w:r w:rsidRPr="000B1E9D">
                        <w:t xml:space="preserve"> Division)</w:t>
                      </w:r>
                      <w:r w:rsidR="00974843">
                        <w:t>,</w:t>
                      </w:r>
                      <w:r w:rsidR="00974843">
                        <w:rPr>
                          <w:noProof/>
                          <w:lang w:eastAsia="en-GB"/>
                        </w:rPr>
                        <w:t xml:space="preserve"> </w:t>
                      </w:r>
                      <w:r w:rsidR="00974843" w:rsidRPr="00190031">
                        <w:rPr>
                          <w:lang w:eastAsia="en-GB"/>
                        </w:rPr>
                        <w:fldChar w:fldCharType="begin"/>
                      </w:r>
                      <w:r w:rsidR="00974843" w:rsidRPr="00190031">
                        <w:rPr>
                          <w:lang w:eastAsia="en-GB"/>
                        </w:rPr>
                        <w:instrText xml:space="preserve"> MERGEFIELD  name \* Caps  \* MERGEFORMAT </w:instrText>
                      </w:r>
                      <w:r w:rsidR="00974843" w:rsidRPr="00190031">
                        <w:rPr>
                          <w:lang w:eastAsia="en-GB"/>
                        </w:rPr>
                        <w:fldChar w:fldCharType="separate"/>
                      </w:r>
                      <w:r>
                        <w:rPr>
                          <w:noProof/>
                          <w:lang w:eastAsia="en-GB"/>
                        </w:rPr>
                        <w:t>Leeds Institute of Clinical Trials Research</w:t>
                      </w:r>
                      <w:r w:rsidR="00974843" w:rsidRPr="00190031">
                        <w:rPr>
                          <w:noProof/>
                          <w:lang w:eastAsia="en-GB"/>
                        </w:rPr>
                        <w:fldChar w:fldCharType="end"/>
                      </w:r>
                      <w:r w:rsidRPr="00DB63A8">
                        <w:t xml:space="preserve"> </w:t>
                      </w:r>
                    </w:p>
                  </w:txbxContent>
                </v:textbox>
                <w10:wrap anchorx="margin"/>
              </v:shape>
            </w:pict>
          </mc:Fallback>
        </mc:AlternateContent>
      </w:r>
    </w:p>
    <w:p w14:paraId="29DD5510" w14:textId="5A36A3C1" w:rsidR="00053EDE" w:rsidRDefault="00053EDE" w:rsidP="002A237B"/>
    <w:p w14:paraId="10718C61" w14:textId="28955684" w:rsidR="00053EDE" w:rsidRDefault="000F75FB" w:rsidP="002A237B">
      <w:r w:rsidRPr="009515AC">
        <w:rPr>
          <w:noProof/>
          <w:lang w:eastAsia="en-GB"/>
        </w:rPr>
        <w:drawing>
          <wp:anchor distT="0" distB="0" distL="114300" distR="114300" simplePos="0" relativeHeight="251669504" behindDoc="1" locked="1" layoutInCell="1" allowOverlap="1" wp14:anchorId="17873C6F" wp14:editId="6C74D986">
            <wp:simplePos x="0" y="0"/>
            <wp:positionH relativeFrom="page">
              <wp:align>left</wp:align>
            </wp:positionH>
            <wp:positionV relativeFrom="paragraph">
              <wp:posOffset>515620</wp:posOffset>
            </wp:positionV>
            <wp:extent cx="7570470" cy="5370830"/>
            <wp:effectExtent l="0" t="0" r="0" b="1270"/>
            <wp:wrapTopAndBottom/>
            <wp:docPr id="8" name="Picture 8" descr="C:\Users\perem\AppData\Local\Microsoft\Windows\Temporary Internet Files\Content.IE5\K2W3SPTF\ALP_8497 fina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em\AppData\Local\Microsoft\Windows\Temporary Internet Files\Content.IE5\K2W3SPTF\ALP_8497 final II.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7570470" cy="537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B36C" w14:textId="64DAB6CD" w:rsidR="00053EDE" w:rsidRDefault="00974843" w:rsidP="002A237B">
      <w:r>
        <w:rPr>
          <w:noProof/>
          <w:lang w:eastAsia="en-GB"/>
        </w:rPr>
        <mc:AlternateContent>
          <mc:Choice Requires="wps">
            <w:drawing>
              <wp:anchor distT="0" distB="0" distL="114300" distR="114300" simplePos="0" relativeHeight="251673600" behindDoc="0" locked="0" layoutInCell="1" allowOverlap="1" wp14:anchorId="35A3BA47" wp14:editId="193290A6">
                <wp:simplePos x="0" y="0"/>
                <wp:positionH relativeFrom="margin">
                  <wp:posOffset>-595745</wp:posOffset>
                </wp:positionH>
                <wp:positionV relativeFrom="paragraph">
                  <wp:posOffset>5635510</wp:posOffset>
                </wp:positionV>
                <wp:extent cx="6946710" cy="2849995"/>
                <wp:effectExtent l="0" t="0" r="6985" b="7620"/>
                <wp:wrapNone/>
                <wp:docPr id="6" name="Text Box 6"/>
                <wp:cNvGraphicFramePr/>
                <a:graphic xmlns:a="http://schemas.openxmlformats.org/drawingml/2006/main">
                  <a:graphicData uri="http://schemas.microsoft.com/office/word/2010/wordprocessingShape">
                    <wps:wsp>
                      <wps:cNvSpPr txBox="1"/>
                      <wps:spPr>
                        <a:xfrm>
                          <a:off x="0" y="0"/>
                          <a:ext cx="6946710" cy="2849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4C3934" w14:textId="5801AE61" w:rsidR="000F403B"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Grad</w:t>
                            </w:r>
                            <w:r w:rsidR="000B1E9D">
                              <w:rPr>
                                <w:noProof/>
                                <w:sz w:val="24"/>
                                <w:szCs w:val="24"/>
                                <w:lang w:eastAsia="en-GB"/>
                              </w:rPr>
                              <w:t>e 9</w:t>
                            </w:r>
                            <w:r w:rsidRPr="001767A0">
                              <w:rPr>
                                <w:noProof/>
                                <w:sz w:val="24"/>
                                <w:szCs w:val="24"/>
                                <w:lang w:eastAsia="en-GB"/>
                              </w:rPr>
                              <w:fldChar w:fldCharType="end"/>
                            </w:r>
                            <w:r w:rsidRPr="000B1E9D">
                              <w:rPr>
                                <w:noProof/>
                                <w:sz w:val="24"/>
                                <w:szCs w:val="24"/>
                                <w:lang w:eastAsia="en-GB"/>
                              </w:rPr>
                              <w:t xml:space="preserve"> (£</w:t>
                            </w:r>
                            <w:hyperlink r:id="rId13" w:history="1">
                              <w:r w:rsidR="000B1E9D" w:rsidRPr="000B1E9D">
                                <w:rPr>
                                  <w:noProof/>
                                  <w:sz w:val="24"/>
                                  <w:szCs w:val="24"/>
                                  <w:lang w:eastAsia="en-GB"/>
                                </w:rPr>
                                <w:t>56,021 - £64,914</w:t>
                              </w:r>
                            </w:hyperlink>
                            <w:r w:rsidR="000B1E9D">
                              <w:rPr>
                                <w:noProof/>
                                <w:sz w:val="24"/>
                                <w:szCs w:val="24"/>
                                <w:lang w:eastAsia="en-GB"/>
                              </w:rPr>
                              <w:t xml:space="preserve"> </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on </w:t>
                            </w:r>
                            <w:r w:rsidR="003B65C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93B7ADA" w14:textId="77777777" w:rsidR="000F403B" w:rsidRPr="001767A0"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«Reference»</w:t>
                            </w:r>
                            <w:r w:rsidRPr="001767A0">
                              <w:rPr>
                                <w:noProof/>
                                <w:sz w:val="24"/>
                                <w:szCs w:val="24"/>
                                <w:lang w:eastAsia="en-GB"/>
                              </w:rPr>
                              <w:fldChar w:fldCharType="end"/>
                            </w:r>
                          </w:p>
                          <w:p w14:paraId="3F2C2AE4" w14:textId="7772FF4D" w:rsidR="006448EF" w:rsidRPr="000B1E9D" w:rsidRDefault="000F403B" w:rsidP="006448EF">
                            <w:pPr>
                              <w:pStyle w:val="1CoverPage"/>
                              <w:rPr>
                                <w:noProof/>
                                <w:sz w:val="24"/>
                                <w:szCs w:val="24"/>
                                <w:lang w:eastAsia="en-GB"/>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«Date»</w:t>
                            </w:r>
                            <w:r w:rsidRPr="001767A0">
                              <w:rPr>
                                <w:noProof/>
                                <w:sz w:val="24"/>
                                <w:szCs w:val="24"/>
                                <w:lang w:eastAsia="en-GB"/>
                              </w:rPr>
                              <w:fldChar w:fldCharType="end"/>
                            </w: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BA47" id="Text Box 6" o:spid="_x0000_s1027" type="#_x0000_t202" style="position:absolute;margin-left:-46.9pt;margin-top:443.75pt;width:547pt;height:22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" filled="f" stroked="f">
                <v:textbox inset="0,,0">
                  <w:txbxContent>
                    <w:p w14:paraId="6A4C3934" w14:textId="5801AE61" w:rsidR="000F403B"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Grad</w:t>
                      </w:r>
                      <w:r w:rsidR="000B1E9D">
                        <w:rPr>
                          <w:noProof/>
                          <w:sz w:val="24"/>
                          <w:szCs w:val="24"/>
                          <w:lang w:eastAsia="en-GB"/>
                        </w:rPr>
                        <w:t>e 9</w:t>
                      </w:r>
                      <w:r w:rsidRPr="001767A0">
                        <w:rPr>
                          <w:noProof/>
                          <w:sz w:val="24"/>
                          <w:szCs w:val="24"/>
                          <w:lang w:eastAsia="en-GB"/>
                        </w:rPr>
                        <w:fldChar w:fldCharType="end"/>
                      </w:r>
                      <w:r w:rsidRPr="000B1E9D">
                        <w:rPr>
                          <w:noProof/>
                          <w:sz w:val="24"/>
                          <w:szCs w:val="24"/>
                          <w:lang w:eastAsia="en-GB"/>
                        </w:rPr>
                        <w:t xml:space="preserve"> (£</w:t>
                      </w:r>
                      <w:hyperlink r:id="rId14" w:history="1">
                        <w:r w:rsidR="000B1E9D" w:rsidRPr="000B1E9D">
                          <w:rPr>
                            <w:noProof/>
                            <w:sz w:val="24"/>
                            <w:szCs w:val="24"/>
                            <w:lang w:eastAsia="en-GB"/>
                          </w:rPr>
                          <w:t>56,021 - £64,914</w:t>
                        </w:r>
                      </w:hyperlink>
                      <w:r w:rsidR="000B1E9D">
                        <w:rPr>
                          <w:noProof/>
                          <w:sz w:val="24"/>
                          <w:szCs w:val="24"/>
                          <w:lang w:eastAsia="en-GB"/>
                        </w:rPr>
                        <w:t xml:space="preserve"> </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depending on </w:t>
                      </w:r>
                      <w:r w:rsidR="003B65C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w:t>
                      </w: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93B7ADA" w14:textId="77777777" w:rsidR="000F403B" w:rsidRPr="001767A0" w:rsidRDefault="000F403B" w:rsidP="000F403B">
                      <w:pPr>
                        <w:pStyle w:val="1CoverPage"/>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«Reference»</w:t>
                      </w:r>
                      <w:r w:rsidRPr="001767A0">
                        <w:rPr>
                          <w:noProof/>
                          <w:sz w:val="24"/>
                          <w:szCs w:val="24"/>
                          <w:lang w:eastAsia="en-GB"/>
                        </w:rPr>
                        <w:fldChar w:fldCharType="end"/>
                      </w:r>
                    </w:p>
                    <w:p w14:paraId="3F2C2AE4" w14:textId="7772FF4D" w:rsidR="006448EF" w:rsidRPr="000B1E9D" w:rsidRDefault="000F403B" w:rsidP="006448EF">
                      <w:pPr>
                        <w:pStyle w:val="1CoverPage"/>
                        <w:rPr>
                          <w:noProof/>
                          <w:sz w:val="24"/>
                          <w:szCs w:val="24"/>
                          <w:lang w:eastAsia="en-GB"/>
                        </w:rPr>
                      </w:pPr>
                      <w:r w:rsidRPr="001767A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Pr="001767A0">
                        <w:rPr>
                          <w:sz w:val="24"/>
                          <w:szCs w:val="24"/>
                          <w:lang w:eastAsia="en-GB"/>
                        </w:rPr>
                        <w:fldChar w:fldCharType="begin"/>
                      </w:r>
                      <w:r w:rsidRPr="001767A0">
                        <w:rPr>
                          <w:sz w:val="24"/>
                          <w:szCs w:val="24"/>
                          <w:lang w:eastAsia="en-GB"/>
                        </w:rPr>
                        <w:instrText xml:space="preserve"> MERGEFIELD  name \* Caps  \* MERGEFORMAT </w:instrText>
                      </w:r>
                      <w:r w:rsidRPr="001767A0">
                        <w:rPr>
                          <w:sz w:val="24"/>
                          <w:szCs w:val="24"/>
                          <w:lang w:eastAsia="en-GB"/>
                        </w:rPr>
                        <w:fldChar w:fldCharType="separate"/>
                      </w:r>
                      <w:r w:rsidRPr="001767A0">
                        <w:rPr>
                          <w:noProof/>
                          <w:sz w:val="24"/>
                          <w:szCs w:val="24"/>
                          <w:lang w:eastAsia="en-GB"/>
                        </w:rPr>
                        <w:t>«Date»</w:t>
                      </w:r>
                      <w:r w:rsidRPr="001767A0">
                        <w:rPr>
                          <w:noProof/>
                          <w:sz w:val="24"/>
                          <w:szCs w:val="24"/>
                          <w:lang w:eastAsia="en-GB"/>
                        </w:rPr>
                        <w:fldChar w:fldCharType="end"/>
                      </w: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v:textbox>
                <w10:wrap anchorx="margin"/>
              </v:shape>
            </w:pict>
          </mc:Fallback>
        </mc:AlternateContent>
      </w:r>
    </w:p>
    <w:p w14:paraId="3AC811EC" w14:textId="17E9C10F" w:rsidR="00053EDE" w:rsidRDefault="00053EDE" w:rsidP="002A237B"/>
    <w:p w14:paraId="285A6256" w14:textId="3D7D9F66" w:rsidR="00053EDE" w:rsidRDefault="00053EDE" w:rsidP="002A237B"/>
    <w:p w14:paraId="4901A6D9" w14:textId="77777777" w:rsidR="00053EDE" w:rsidRDefault="00053EDE" w:rsidP="002A237B"/>
    <w:p w14:paraId="30CB3D75" w14:textId="5F76BD0C" w:rsidR="00053EDE" w:rsidRDefault="00053EDE" w:rsidP="002A237B"/>
    <w:p w14:paraId="21E80475" w14:textId="5238C131" w:rsidR="00053EDE" w:rsidRDefault="00053EDE" w:rsidP="002A237B"/>
    <w:p w14:paraId="675A1B92" w14:textId="23BA51D8" w:rsidR="00310864" w:rsidRDefault="00310864" w:rsidP="003B65CF">
      <w:pPr>
        <w:pStyle w:val="4MainContent"/>
        <w:jc w:val="left"/>
        <w:rPr>
          <w:noProof/>
          <w:lang w:eastAsia="en-GB"/>
        </w:rPr>
      </w:pPr>
    </w:p>
    <w:p w14:paraId="428B1150"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32"/>
          <w:szCs w:val="32"/>
        </w:rPr>
        <w:lastRenderedPageBreak/>
        <w:t>Overview of the Role</w:t>
      </w:r>
      <w:r>
        <w:rPr>
          <w:rStyle w:val="eop"/>
          <w:rFonts w:ascii="Arial" w:eastAsiaTheme="majorEastAsia" w:hAnsi="Arial" w:cs="Arial"/>
          <w:sz w:val="32"/>
          <w:szCs w:val="32"/>
        </w:rPr>
        <w:t> </w:t>
      </w:r>
    </w:p>
    <w:p w14:paraId="6C240A58"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1E635E25" w14:textId="77777777" w:rsidR="00BA6F48" w:rsidRDefault="00BA6F48" w:rsidP="00BA6F48">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The </w:t>
      </w:r>
      <w:hyperlink r:id="rId15" w:tgtFrame="_blank" w:history="1">
        <w:r>
          <w:rPr>
            <w:rStyle w:val="normaltextrun"/>
            <w:rFonts w:ascii="Arial" w:hAnsi="Arial" w:cs="Arial"/>
            <w:color w:val="0000FF"/>
            <w:u w:val="single"/>
          </w:rPr>
          <w:t>Leeds Cancer Research UK Clinical Trials Unit (CTU)</w:t>
        </w:r>
      </w:hyperlink>
      <w:r>
        <w:rPr>
          <w:rStyle w:val="normaltextrun"/>
          <w:rFonts w:ascii="Arial" w:hAnsi="Arial" w:cs="Arial"/>
        </w:rPr>
        <w:t xml:space="preserve"> at the </w:t>
      </w:r>
      <w:hyperlink r:id="rId16" w:tgtFrame="_blank" w:history="1">
        <w:r>
          <w:rPr>
            <w:rStyle w:val="normaltextrun"/>
            <w:rFonts w:ascii="Arial" w:hAnsi="Arial" w:cs="Arial"/>
            <w:color w:val="0000FF"/>
            <w:u w:val="single"/>
          </w:rPr>
          <w:t>Leeds</w:t>
        </w:r>
      </w:hyperlink>
      <w:r>
        <w:rPr>
          <w:rStyle w:val="normaltextrun"/>
          <w:rFonts w:ascii="Arial" w:hAnsi="Arial" w:cs="Arial"/>
          <w:color w:val="0000FF"/>
          <w:u w:val="single"/>
        </w:rPr>
        <w:t xml:space="preserve"> Institute of Clinical Trials Research</w:t>
      </w:r>
      <w:r>
        <w:rPr>
          <w:rStyle w:val="normaltextrun"/>
          <w:rFonts w:ascii="Arial" w:hAnsi="Arial" w:cs="Arial"/>
        </w:rPr>
        <w:t xml:space="preserve"> is an international leader in the field of clinical trials. The Unit is one of the largest in the UK and is one of only 7 clinical trials units to receive a prestigious infrastructure award from Cancer Research UK. We conduct national and international early phase and late phase clinical trials specialising in blood cancers, treatment with radiotherapy, and colorectal cancer. </w:t>
      </w:r>
    </w:p>
    <w:p w14:paraId="04AB0C4B" w14:textId="77777777" w:rsidR="00BA6F48" w:rsidRDefault="00BA6F48" w:rsidP="00BA6F48">
      <w:pPr>
        <w:pStyle w:val="paragraph"/>
        <w:spacing w:before="0" w:beforeAutospacing="0" w:after="0" w:afterAutospacing="0"/>
        <w:jc w:val="both"/>
        <w:textAlignment w:val="baseline"/>
        <w:rPr>
          <w:rStyle w:val="normaltextrun"/>
          <w:rFonts w:ascii="Arial" w:hAnsi="Arial" w:cs="Arial"/>
        </w:rPr>
      </w:pPr>
    </w:p>
    <w:p w14:paraId="3DADBB78" w14:textId="651F812A"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Our main aim is to support the challenge of changing clinical practice for the better and our past results and current work have already helped to do this. Our results inform the academic development of this specialised field of clinical research on a national and international level. Particularly, we specialise in complex phase III trials, efficient phase I/II trials, biomarker driven designs, seamless phase II/III designs, adaptive designs and the development and evaluation of complex interventions. </w:t>
      </w:r>
      <w:r>
        <w:rPr>
          <w:rStyle w:val="eop"/>
          <w:rFonts w:ascii="Arial" w:eastAsiaTheme="majorEastAsia" w:hAnsi="Arial" w:cs="Arial"/>
        </w:rPr>
        <w:t> </w:t>
      </w:r>
    </w:p>
    <w:p w14:paraId="2B866B53" w14:textId="77777777" w:rsidR="00BA6F48" w:rsidRDefault="00BA6F48" w:rsidP="00BA6F48">
      <w:pPr>
        <w:pStyle w:val="paragraph"/>
        <w:spacing w:before="0" w:beforeAutospacing="0" w:after="0" w:afterAutospacing="0"/>
        <w:jc w:val="both"/>
        <w:textAlignment w:val="baseline"/>
        <w:rPr>
          <w:rStyle w:val="normaltextrun"/>
          <w:rFonts w:ascii="Arial" w:hAnsi="Arial" w:cs="Arial"/>
        </w:rPr>
      </w:pPr>
    </w:p>
    <w:p w14:paraId="4CFDBAD7" w14:textId="5B2EBFF1"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As part of our recently renewed CRUK infrastructure award, we have the exciting opportunity to expand our team of innovative and enthusiastic methodologists to include an additional two Associate Professors in Cancer Clinical Trials. </w:t>
      </w:r>
      <w:r>
        <w:rPr>
          <w:rStyle w:val="eop"/>
          <w:rFonts w:ascii="Arial" w:eastAsiaTheme="majorEastAsia" w:hAnsi="Arial" w:cs="Arial"/>
        </w:rPr>
        <w:t> </w:t>
      </w:r>
    </w:p>
    <w:p w14:paraId="3CF5B88D"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You will be a talented and dynamic leader with a national reputation in clinical trials research and the ability to develop and lead research portfolios. You will have extensive applied experience in clinical trial statistics and project and people management. </w:t>
      </w:r>
      <w:r>
        <w:rPr>
          <w:rStyle w:val="eop"/>
          <w:rFonts w:ascii="Arial" w:eastAsiaTheme="majorEastAsia" w:hAnsi="Arial" w:cs="Arial"/>
        </w:rPr>
        <w:t> </w:t>
      </w:r>
    </w:p>
    <w:p w14:paraId="71D2D4AD" w14:textId="77777777" w:rsidR="00BA6F48" w:rsidRDefault="00BA6F48" w:rsidP="00BA6F48">
      <w:pPr>
        <w:pStyle w:val="paragraph"/>
        <w:spacing w:before="0" w:beforeAutospacing="0" w:after="0" w:afterAutospacing="0"/>
        <w:jc w:val="both"/>
        <w:textAlignment w:val="baseline"/>
        <w:rPr>
          <w:rStyle w:val="normaltextrun"/>
          <w:rFonts w:ascii="Arial" w:hAnsi="Arial" w:cs="Arial"/>
        </w:rPr>
      </w:pPr>
    </w:p>
    <w:p w14:paraId="39B5C906" w14:textId="5ED022C5"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You will lead a large, well-established group of statisticians and will lead a portfolio of trials designed to answer questions of real importance that will ultimately develop the clinical pathway to improved disease outcomes and patient care in cancer.  You will provide the strategic lead and supervision for implementation and development of a portfolio of trials within the CTU.</w:t>
      </w:r>
      <w:r>
        <w:rPr>
          <w:rStyle w:val="eop"/>
          <w:rFonts w:ascii="Arial" w:eastAsiaTheme="majorEastAsia" w:hAnsi="Arial" w:cs="Arial"/>
        </w:rPr>
        <w:t> </w:t>
      </w:r>
    </w:p>
    <w:p w14:paraId="6FE077E1" w14:textId="77777777" w:rsidR="00BA6F48" w:rsidRDefault="00BA6F48" w:rsidP="00BA6F48">
      <w:pPr>
        <w:pStyle w:val="paragraph"/>
        <w:spacing w:before="0" w:beforeAutospacing="0" w:after="0" w:afterAutospacing="0"/>
        <w:jc w:val="both"/>
        <w:textAlignment w:val="baseline"/>
        <w:rPr>
          <w:rStyle w:val="normaltextrun"/>
          <w:rFonts w:ascii="Arial" w:hAnsi="Arial" w:cs="Arial"/>
        </w:rPr>
      </w:pPr>
    </w:p>
    <w:p w14:paraId="0DEDAFD1" w14:textId="4035ED61"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You will have an external facing role presenting at national and international conferences and represent the CTU on national committees. You will engage with national leaders to drive strategically aligned research priorities with multiple stakeholders including clinicians, patients, the NHS, industry and charities, and will represent Leeds in the CRUK CTU Network of multidisciplinary clinical trial researchers.  </w:t>
      </w:r>
      <w:r>
        <w:rPr>
          <w:rStyle w:val="eop"/>
          <w:rFonts w:ascii="Arial" w:eastAsiaTheme="majorEastAsia" w:hAnsi="Arial" w:cs="Arial"/>
        </w:rPr>
        <w:t> </w:t>
      </w:r>
    </w:p>
    <w:p w14:paraId="403592DA" w14:textId="77777777" w:rsidR="00BA6F48" w:rsidRDefault="00BA6F48" w:rsidP="00BA6F48">
      <w:pPr>
        <w:pStyle w:val="paragraph"/>
        <w:spacing w:before="0" w:beforeAutospacing="0" w:after="0" w:afterAutospacing="0"/>
        <w:jc w:val="both"/>
        <w:textAlignment w:val="baseline"/>
        <w:rPr>
          <w:rStyle w:val="normaltextrun"/>
          <w:rFonts w:ascii="Arial" w:hAnsi="Arial" w:cs="Arial"/>
        </w:rPr>
      </w:pPr>
    </w:p>
    <w:p w14:paraId="727EA716" w14:textId="3103392B" w:rsidR="00BA6F48" w:rsidRDefault="00BA6F48" w:rsidP="00BA6F48">
      <w:pPr>
        <w:pStyle w:val="paragraph"/>
        <w:spacing w:before="0" w:beforeAutospacing="0" w:after="0" w:afterAutospacing="0"/>
        <w:jc w:val="both"/>
        <w:textAlignment w:val="baseline"/>
        <w:rPr>
          <w:rStyle w:val="eop"/>
          <w:rFonts w:ascii="Arial" w:eastAsiaTheme="majorEastAsia" w:hAnsi="Arial" w:cs="Arial"/>
        </w:rPr>
      </w:pPr>
      <w:r>
        <w:rPr>
          <w:rStyle w:val="normaltextrun"/>
          <w:rFonts w:ascii="Arial" w:hAnsi="Arial" w:cs="Arial"/>
        </w:rPr>
        <w:t>This role will provide you with an excellent opportunity to take on a challenging leadership position and develop your international profile within a supportive and stimulating environment.</w:t>
      </w:r>
      <w:r>
        <w:rPr>
          <w:rStyle w:val="eop"/>
          <w:rFonts w:ascii="Arial" w:eastAsiaTheme="majorEastAsia" w:hAnsi="Arial" w:cs="Arial"/>
        </w:rPr>
        <w:t> </w:t>
      </w:r>
    </w:p>
    <w:p w14:paraId="63B4E8A2" w14:textId="3804FFBE" w:rsidR="00BA6F48" w:rsidRDefault="00BA6F48" w:rsidP="00BA6F48">
      <w:pPr>
        <w:pStyle w:val="paragraph"/>
        <w:spacing w:before="0" w:beforeAutospacing="0" w:after="0" w:afterAutospacing="0"/>
        <w:jc w:val="both"/>
        <w:textAlignment w:val="baseline"/>
        <w:rPr>
          <w:rStyle w:val="eop"/>
          <w:rFonts w:ascii="Arial" w:eastAsiaTheme="majorEastAsia" w:hAnsi="Arial" w:cs="Arial"/>
        </w:rPr>
      </w:pPr>
    </w:p>
    <w:p w14:paraId="32D3DABD"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p>
    <w:p w14:paraId="7FDCDFBD"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sz w:val="22"/>
          <w:szCs w:val="22"/>
        </w:rPr>
        <w:t> </w:t>
      </w:r>
    </w:p>
    <w:p w14:paraId="57805377" w14:textId="047B5FC7" w:rsidR="00BA6F48" w:rsidRDefault="00BA6F48" w:rsidP="00BA6F48">
      <w:pPr>
        <w:pStyle w:val="paragraph"/>
        <w:spacing w:before="0" w:beforeAutospacing="0" w:after="0" w:afterAutospacing="0"/>
        <w:jc w:val="both"/>
        <w:textAlignment w:val="baseline"/>
        <w:rPr>
          <w:rStyle w:val="eop"/>
          <w:rFonts w:ascii="Arial" w:eastAsiaTheme="majorEastAsia" w:hAnsi="Arial" w:cs="Arial"/>
          <w:color w:val="000000"/>
          <w:sz w:val="32"/>
          <w:szCs w:val="32"/>
        </w:rPr>
      </w:pPr>
      <w:r>
        <w:rPr>
          <w:rStyle w:val="normaltextrun"/>
          <w:rFonts w:ascii="Arial" w:hAnsi="Arial" w:cs="Arial"/>
          <w:b/>
          <w:bCs/>
          <w:color w:val="000000"/>
          <w:sz w:val="32"/>
          <w:szCs w:val="32"/>
        </w:rPr>
        <w:lastRenderedPageBreak/>
        <w:t>Main duties and responsibilities</w:t>
      </w:r>
      <w:r>
        <w:rPr>
          <w:rStyle w:val="eop"/>
          <w:rFonts w:ascii="Arial" w:eastAsiaTheme="majorEastAsia" w:hAnsi="Arial" w:cs="Arial"/>
          <w:color w:val="000000"/>
          <w:sz w:val="32"/>
          <w:szCs w:val="32"/>
        </w:rPr>
        <w:t> </w:t>
      </w:r>
    </w:p>
    <w:p w14:paraId="0C1603FA"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p>
    <w:p w14:paraId="710ED52B" w14:textId="43A34784" w:rsidR="00BA6F48" w:rsidRDefault="00BA6F48" w:rsidP="00BA6F48">
      <w:pPr>
        <w:pStyle w:val="paragraph"/>
        <w:spacing w:before="0" w:beforeAutospacing="0" w:after="0" w:afterAutospacing="0"/>
        <w:jc w:val="both"/>
        <w:textAlignment w:val="baseline"/>
        <w:rPr>
          <w:rStyle w:val="eop"/>
          <w:rFonts w:ascii="Arial" w:eastAsiaTheme="majorEastAsia" w:hAnsi="Arial" w:cs="Arial"/>
        </w:rPr>
      </w:pPr>
      <w:r>
        <w:rPr>
          <w:rStyle w:val="normaltextrun"/>
          <w:rFonts w:ascii="Arial" w:hAnsi="Arial" w:cs="Arial"/>
        </w:rPr>
        <w:t>As an Associate Professor in Clinical Trials, your main duties will include:</w:t>
      </w:r>
      <w:r>
        <w:rPr>
          <w:rStyle w:val="eop"/>
          <w:rFonts w:ascii="Arial" w:eastAsiaTheme="majorEastAsia" w:hAnsi="Arial" w:cs="Arial"/>
        </w:rPr>
        <w:t> </w:t>
      </w:r>
    </w:p>
    <w:p w14:paraId="69FB678C"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p>
    <w:p w14:paraId="6114C3C3" w14:textId="77777777" w:rsidR="00BA6F48" w:rsidRDefault="00BA6F48" w:rsidP="00BA6F48">
      <w:pPr>
        <w:pStyle w:val="paragraph"/>
        <w:numPr>
          <w:ilvl w:val="0"/>
          <w:numId w:val="4"/>
        </w:numPr>
        <w:spacing w:before="0" w:beforeAutospacing="0" w:after="0" w:afterAutospacing="0"/>
        <w:ind w:left="1080" w:firstLine="0"/>
        <w:jc w:val="both"/>
        <w:textAlignment w:val="baseline"/>
        <w:rPr>
          <w:rFonts w:ascii="Arial" w:hAnsi="Arial" w:cs="Arial"/>
        </w:rPr>
      </w:pPr>
      <w:r>
        <w:rPr>
          <w:rStyle w:val="normaltextrun"/>
          <w:rFonts w:ascii="Arial" w:hAnsi="Arial" w:cs="Arial"/>
        </w:rPr>
        <w:t>Leading and developing multi-disciplinary teams to conduct and deliver clinical trials research which produces quality research outputs and contributes both to real-world impact and innovation, whilst winning prestige for both the Institute and the University.</w:t>
      </w:r>
      <w:r>
        <w:rPr>
          <w:rStyle w:val="eop"/>
          <w:rFonts w:ascii="Arial" w:eastAsiaTheme="majorEastAsia" w:hAnsi="Arial" w:cs="Arial"/>
        </w:rPr>
        <w:t> </w:t>
      </w:r>
    </w:p>
    <w:p w14:paraId="74A6F477" w14:textId="77777777" w:rsidR="00BA6F48" w:rsidRDefault="00BA6F48" w:rsidP="00BA6F48">
      <w:pPr>
        <w:pStyle w:val="paragraph"/>
        <w:numPr>
          <w:ilvl w:val="0"/>
          <w:numId w:val="4"/>
        </w:numPr>
        <w:spacing w:before="0" w:beforeAutospacing="0" w:after="0" w:afterAutospacing="0"/>
        <w:ind w:left="1080" w:firstLine="0"/>
        <w:jc w:val="both"/>
        <w:textAlignment w:val="baseline"/>
        <w:rPr>
          <w:rFonts w:ascii="Arial" w:hAnsi="Arial" w:cs="Arial"/>
        </w:rPr>
      </w:pPr>
      <w:r>
        <w:rPr>
          <w:rStyle w:val="normaltextrun"/>
          <w:rFonts w:ascii="Arial" w:hAnsi="Arial" w:cs="Arial"/>
        </w:rPr>
        <w:t>Contributing to the strategic academic development, direction and leadership of the CRUK CTU, Institute and School as well as representing the University externally.</w:t>
      </w:r>
      <w:r>
        <w:rPr>
          <w:rStyle w:val="eop"/>
          <w:rFonts w:ascii="Arial" w:eastAsiaTheme="majorEastAsia" w:hAnsi="Arial" w:cs="Arial"/>
        </w:rPr>
        <w:t> </w:t>
      </w:r>
    </w:p>
    <w:p w14:paraId="43FD7743" w14:textId="77777777" w:rsidR="00BA6F48" w:rsidRDefault="00BA6F48" w:rsidP="00BA6F48">
      <w:pPr>
        <w:pStyle w:val="paragraph"/>
        <w:numPr>
          <w:ilvl w:val="0"/>
          <w:numId w:val="4"/>
        </w:numPr>
        <w:spacing w:before="0" w:beforeAutospacing="0" w:after="0" w:afterAutospacing="0"/>
        <w:ind w:left="1080" w:firstLine="0"/>
        <w:jc w:val="both"/>
        <w:textAlignment w:val="baseline"/>
        <w:rPr>
          <w:rFonts w:ascii="Arial" w:hAnsi="Arial" w:cs="Arial"/>
        </w:rPr>
      </w:pPr>
      <w:r>
        <w:rPr>
          <w:rStyle w:val="normaltextrun"/>
          <w:rFonts w:ascii="Arial" w:hAnsi="Arial" w:cs="Arial"/>
        </w:rPr>
        <w:t>Leading, contributing, establishing and maintaining a high-quality record of research outputs, leading internationally recognised publications and achieving sustained high levels of research funding for impactful and innovative national and international clinical trials.</w:t>
      </w:r>
      <w:r>
        <w:rPr>
          <w:rStyle w:val="eop"/>
          <w:rFonts w:ascii="Arial" w:eastAsiaTheme="majorEastAsia" w:hAnsi="Arial" w:cs="Arial"/>
        </w:rPr>
        <w:t> </w:t>
      </w:r>
    </w:p>
    <w:p w14:paraId="6DD50CE5" w14:textId="77777777" w:rsidR="00BA6F48" w:rsidRDefault="00BA6F48" w:rsidP="00BA6F48">
      <w:pPr>
        <w:pStyle w:val="paragraph"/>
        <w:numPr>
          <w:ilvl w:val="0"/>
          <w:numId w:val="4"/>
        </w:numPr>
        <w:spacing w:before="0" w:beforeAutospacing="0" w:after="0" w:afterAutospacing="0"/>
        <w:ind w:left="1080" w:firstLine="0"/>
        <w:jc w:val="both"/>
        <w:textAlignment w:val="baseline"/>
        <w:rPr>
          <w:rFonts w:ascii="Arial" w:hAnsi="Arial" w:cs="Arial"/>
        </w:rPr>
      </w:pPr>
      <w:r>
        <w:rPr>
          <w:rStyle w:val="normaltextrun"/>
          <w:rFonts w:ascii="Arial" w:hAnsi="Arial" w:cs="Arial"/>
        </w:rPr>
        <w:t>Developing and delivering financially sustainable portfolios of internationally excellent clinical trials research and promoting, utilising and where possible developing novel clinical trial designs that are statistically robust and deal with real-life issues in trial design.</w:t>
      </w:r>
      <w:r>
        <w:rPr>
          <w:rStyle w:val="eop"/>
          <w:rFonts w:ascii="Arial" w:eastAsiaTheme="majorEastAsia" w:hAnsi="Arial" w:cs="Arial"/>
        </w:rPr>
        <w:t> </w:t>
      </w:r>
    </w:p>
    <w:p w14:paraId="215C98F1" w14:textId="77777777" w:rsidR="00BA6F48" w:rsidRDefault="00BA6F48" w:rsidP="00BA6F48">
      <w:pPr>
        <w:pStyle w:val="paragraph"/>
        <w:numPr>
          <w:ilvl w:val="0"/>
          <w:numId w:val="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Shaping future research directions, establishing strategic partnerships, building interdisciplinary links within the University and with national and international partners. This includes strategically promoting clinical trials methodologies and activities with multiple UK stakeholders including clinical groups, patients, the NHS, industry and charities.</w:t>
      </w:r>
      <w:r>
        <w:rPr>
          <w:rStyle w:val="eop"/>
          <w:rFonts w:ascii="Arial" w:eastAsiaTheme="majorEastAsia" w:hAnsi="Arial" w:cs="Arial"/>
        </w:rPr>
        <w:t> </w:t>
      </w:r>
    </w:p>
    <w:p w14:paraId="786410D1" w14:textId="77777777" w:rsidR="00BA6F48" w:rsidRDefault="00BA6F48" w:rsidP="00BA6F48">
      <w:pPr>
        <w:pStyle w:val="paragraph"/>
        <w:numPr>
          <w:ilvl w:val="0"/>
          <w:numId w:val="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Leading major initiatives and/or multidisciplinary areas of work which improve School, Faculty or University performance.</w:t>
      </w:r>
      <w:r>
        <w:rPr>
          <w:rStyle w:val="eop"/>
          <w:rFonts w:ascii="Arial" w:eastAsiaTheme="majorEastAsia" w:hAnsi="Arial" w:cs="Arial"/>
        </w:rPr>
        <w:t> </w:t>
      </w:r>
    </w:p>
    <w:p w14:paraId="31E615C4" w14:textId="77777777" w:rsidR="00BA6F48" w:rsidRDefault="00BA6F48" w:rsidP="00BA6F48">
      <w:pPr>
        <w:pStyle w:val="paragraph"/>
        <w:numPr>
          <w:ilvl w:val="0"/>
          <w:numId w:val="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Creating an environment where Institute statisticians can progress and develop in their roles and careers, whilst thinking strategically about staff retention and development.</w:t>
      </w:r>
      <w:r>
        <w:rPr>
          <w:rStyle w:val="eop"/>
          <w:rFonts w:ascii="Arial" w:eastAsiaTheme="majorEastAsia" w:hAnsi="Arial" w:cs="Arial"/>
        </w:rPr>
        <w:t> </w:t>
      </w:r>
    </w:p>
    <w:p w14:paraId="62DDD326" w14:textId="77777777" w:rsidR="00BA6F48" w:rsidRDefault="00BA6F48" w:rsidP="00BA6F48">
      <w:pPr>
        <w:pStyle w:val="paragraph"/>
        <w:numPr>
          <w:ilvl w:val="0"/>
          <w:numId w:val="5"/>
        </w:numPr>
        <w:spacing w:before="0" w:beforeAutospacing="0" w:after="0" w:afterAutospacing="0"/>
        <w:ind w:left="1080" w:firstLine="0"/>
        <w:jc w:val="both"/>
        <w:textAlignment w:val="baseline"/>
        <w:rPr>
          <w:rFonts w:ascii="Arial" w:hAnsi="Arial" w:cs="Arial"/>
        </w:rPr>
      </w:pPr>
      <w:r>
        <w:rPr>
          <w:rStyle w:val="normaltextrun"/>
          <w:rFonts w:ascii="Arial" w:hAnsi="Arial" w:cs="Arial"/>
        </w:rPr>
        <w:t>Supporting the ongoing development and implementation of rigorous trial conduct, legal, ethical and regulatory requirements within practice and Standard Operating Procedures. Maintaining understanding of the regulatory and governance environment and assessing potential of impact on clinical trials and research. </w:t>
      </w:r>
      <w:r>
        <w:rPr>
          <w:rStyle w:val="eop"/>
          <w:rFonts w:ascii="Arial" w:eastAsiaTheme="majorEastAsia" w:hAnsi="Arial" w:cs="Arial"/>
        </w:rPr>
        <w:t> </w:t>
      </w:r>
    </w:p>
    <w:p w14:paraId="72FA3590" w14:textId="77777777" w:rsidR="00BA6F48" w:rsidRDefault="00BA6F48" w:rsidP="00BA6F48">
      <w:pPr>
        <w:pStyle w:val="paragraph"/>
        <w:spacing w:before="0" w:beforeAutospacing="0" w:after="0" w:afterAutospacing="0"/>
        <w:ind w:left="705"/>
        <w:jc w:val="both"/>
        <w:textAlignment w:val="baseline"/>
        <w:rPr>
          <w:rFonts w:ascii="Segoe UI" w:hAnsi="Segoe UI" w:cs="Segoe UI"/>
          <w:sz w:val="18"/>
          <w:szCs w:val="18"/>
        </w:rPr>
      </w:pPr>
      <w:r>
        <w:rPr>
          <w:rStyle w:val="eop"/>
          <w:rFonts w:ascii="Arial" w:eastAsiaTheme="majorEastAsia" w:hAnsi="Arial" w:cs="Arial"/>
        </w:rPr>
        <w:t> </w:t>
      </w:r>
    </w:p>
    <w:p w14:paraId="03E5D093"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These duties provide a framework for the role and should not be regarded as a definitive list. Other reasonable duties may be required consistent with the grade of the post.</w:t>
      </w:r>
      <w:r>
        <w:rPr>
          <w:rStyle w:val="eop"/>
          <w:rFonts w:ascii="Arial" w:eastAsiaTheme="majorEastAsia" w:hAnsi="Arial" w:cs="Arial"/>
          <w:color w:val="000000"/>
        </w:rPr>
        <w:t> </w:t>
      </w:r>
    </w:p>
    <w:p w14:paraId="227F433D" w14:textId="6CC04278" w:rsidR="00BA6F48" w:rsidRDefault="00BA6F48" w:rsidP="00BA6F48">
      <w:pPr>
        <w:pStyle w:val="paragraph"/>
        <w:spacing w:before="0" w:beforeAutospacing="0" w:after="0" w:afterAutospacing="0"/>
        <w:jc w:val="both"/>
        <w:textAlignment w:val="baseline"/>
        <w:rPr>
          <w:rStyle w:val="eop"/>
          <w:rFonts w:ascii="Arial" w:eastAsiaTheme="majorEastAsia" w:hAnsi="Arial" w:cs="Arial"/>
          <w:color w:val="000000"/>
          <w:sz w:val="32"/>
          <w:szCs w:val="32"/>
        </w:rPr>
      </w:pPr>
      <w:r>
        <w:rPr>
          <w:rStyle w:val="eop"/>
          <w:rFonts w:ascii="Arial" w:eastAsiaTheme="majorEastAsia" w:hAnsi="Arial" w:cs="Arial"/>
          <w:color w:val="000000"/>
          <w:sz w:val="32"/>
          <w:szCs w:val="32"/>
        </w:rPr>
        <w:t> </w:t>
      </w:r>
    </w:p>
    <w:p w14:paraId="26C2E2EA" w14:textId="78928095" w:rsidR="00BA6F48" w:rsidRDefault="00BA6F48" w:rsidP="00BA6F48">
      <w:pPr>
        <w:pStyle w:val="paragraph"/>
        <w:spacing w:before="0" w:beforeAutospacing="0" w:after="0" w:afterAutospacing="0"/>
        <w:jc w:val="both"/>
        <w:textAlignment w:val="baseline"/>
        <w:rPr>
          <w:rStyle w:val="eop"/>
          <w:rFonts w:ascii="Arial" w:eastAsiaTheme="majorEastAsia" w:hAnsi="Arial" w:cs="Arial"/>
          <w:color w:val="000000"/>
          <w:sz w:val="32"/>
          <w:szCs w:val="32"/>
        </w:rPr>
      </w:pPr>
    </w:p>
    <w:p w14:paraId="275BD741" w14:textId="095DADA9" w:rsidR="00BA6F48" w:rsidRDefault="00BA6F48" w:rsidP="00BA6F48">
      <w:pPr>
        <w:pStyle w:val="paragraph"/>
        <w:spacing w:before="0" w:beforeAutospacing="0" w:after="0" w:afterAutospacing="0"/>
        <w:jc w:val="both"/>
        <w:textAlignment w:val="baseline"/>
        <w:rPr>
          <w:rStyle w:val="eop"/>
          <w:rFonts w:ascii="Arial" w:eastAsiaTheme="majorEastAsia" w:hAnsi="Arial" w:cs="Arial"/>
          <w:color w:val="000000"/>
          <w:sz w:val="32"/>
          <w:szCs w:val="32"/>
        </w:rPr>
      </w:pPr>
    </w:p>
    <w:p w14:paraId="69DBE616"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p>
    <w:p w14:paraId="0743389B" w14:textId="3416D4F3" w:rsidR="00BA6F48" w:rsidRDefault="00BA6F48" w:rsidP="00BA6F48">
      <w:pPr>
        <w:pStyle w:val="paragraph"/>
        <w:spacing w:before="0" w:beforeAutospacing="0" w:after="0" w:afterAutospacing="0"/>
        <w:jc w:val="both"/>
        <w:textAlignment w:val="baseline"/>
        <w:rPr>
          <w:rStyle w:val="eop"/>
          <w:rFonts w:ascii="Arial" w:eastAsiaTheme="majorEastAsia" w:hAnsi="Arial" w:cs="Arial"/>
          <w:sz w:val="32"/>
          <w:szCs w:val="32"/>
        </w:rPr>
      </w:pPr>
      <w:r>
        <w:rPr>
          <w:rStyle w:val="normaltextrun"/>
          <w:rFonts w:ascii="Arial" w:hAnsi="Arial" w:cs="Arial"/>
          <w:b/>
          <w:bCs/>
          <w:sz w:val="32"/>
          <w:szCs w:val="32"/>
        </w:rPr>
        <w:lastRenderedPageBreak/>
        <w:t>Qualifications and skills</w:t>
      </w:r>
      <w:r>
        <w:rPr>
          <w:rStyle w:val="eop"/>
          <w:rFonts w:ascii="Arial" w:eastAsiaTheme="majorEastAsia" w:hAnsi="Arial" w:cs="Arial"/>
          <w:sz w:val="32"/>
          <w:szCs w:val="32"/>
        </w:rPr>
        <w:t> </w:t>
      </w:r>
    </w:p>
    <w:p w14:paraId="6AF44AE3"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p>
    <w:p w14:paraId="38DF43B0"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Essential</w:t>
      </w:r>
      <w:r>
        <w:rPr>
          <w:rStyle w:val="eop"/>
          <w:rFonts w:ascii="Arial" w:eastAsiaTheme="majorEastAsia" w:hAnsi="Arial" w:cs="Arial"/>
        </w:rPr>
        <w:t> </w:t>
      </w:r>
    </w:p>
    <w:p w14:paraId="6834854F" w14:textId="77777777" w:rsidR="00BA6F48" w:rsidRDefault="00BA6F48" w:rsidP="00BA6F48">
      <w:pPr>
        <w:pStyle w:val="paragraph"/>
        <w:numPr>
          <w:ilvl w:val="0"/>
          <w:numId w:val="6"/>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 PhD or other doctorate in a relevant discipline or equivalent research experience.</w:t>
      </w:r>
      <w:r>
        <w:rPr>
          <w:rStyle w:val="eop"/>
          <w:rFonts w:ascii="Arial" w:eastAsiaTheme="majorEastAsia" w:hAnsi="Arial" w:cs="Arial"/>
        </w:rPr>
        <w:t> </w:t>
      </w:r>
    </w:p>
    <w:p w14:paraId="41EB27C0" w14:textId="77777777" w:rsidR="00BA6F48" w:rsidRDefault="00BA6F48" w:rsidP="00BA6F48">
      <w:pPr>
        <w:pStyle w:val="paragraph"/>
        <w:numPr>
          <w:ilvl w:val="0"/>
          <w:numId w:val="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Extensive applied experience of cancer clinical trials as a lead statistician.</w:t>
      </w:r>
      <w:r>
        <w:rPr>
          <w:rStyle w:val="eop"/>
          <w:rFonts w:ascii="Arial" w:eastAsiaTheme="majorEastAsia" w:hAnsi="Arial" w:cs="Arial"/>
        </w:rPr>
        <w:t> </w:t>
      </w:r>
    </w:p>
    <w:p w14:paraId="7560DAD8" w14:textId="77777777" w:rsidR="00BA6F48" w:rsidRDefault="00BA6F48" w:rsidP="00BA6F48">
      <w:pPr>
        <w:pStyle w:val="paragraph"/>
        <w:numPr>
          <w:ilvl w:val="0"/>
          <w:numId w:val="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 track record of research and publication meeting international standards of academic excellence.</w:t>
      </w:r>
      <w:r>
        <w:rPr>
          <w:rStyle w:val="eop"/>
          <w:rFonts w:ascii="Arial" w:eastAsiaTheme="majorEastAsia" w:hAnsi="Arial" w:cs="Arial"/>
        </w:rPr>
        <w:t> </w:t>
      </w:r>
    </w:p>
    <w:p w14:paraId="1FB89877" w14:textId="77777777" w:rsidR="00BA6F48" w:rsidRDefault="00BA6F48" w:rsidP="00BA6F48">
      <w:pPr>
        <w:pStyle w:val="paragraph"/>
        <w:numPr>
          <w:ilvl w:val="0"/>
          <w:numId w:val="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Evidence of leadership, communication and team working skills to effectively manage multi-disciplinary teams.</w:t>
      </w:r>
      <w:r>
        <w:rPr>
          <w:rStyle w:val="eop"/>
          <w:rFonts w:ascii="Arial" w:eastAsiaTheme="majorEastAsia" w:hAnsi="Arial" w:cs="Arial"/>
        </w:rPr>
        <w:t> </w:t>
      </w:r>
    </w:p>
    <w:p w14:paraId="07BDDAC9" w14:textId="77777777" w:rsidR="00BA6F48" w:rsidRDefault="00BA6F48" w:rsidP="00BA6F48">
      <w:pPr>
        <w:pStyle w:val="paragraph"/>
        <w:numPr>
          <w:ilvl w:val="0"/>
          <w:numId w:val="7"/>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Evidence of networking and profile-raising skills including experience of leading national multi-professional research and effective engagement influencing national research agendas.</w:t>
      </w:r>
      <w:r>
        <w:rPr>
          <w:rStyle w:val="eop"/>
          <w:rFonts w:ascii="Arial" w:eastAsiaTheme="majorEastAsia" w:hAnsi="Arial" w:cs="Arial"/>
        </w:rPr>
        <w:t> </w:t>
      </w:r>
    </w:p>
    <w:p w14:paraId="197F046C"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color w:val="000000"/>
        </w:rPr>
        <w:t> </w:t>
      </w:r>
    </w:p>
    <w:p w14:paraId="38D96DF0"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Desirable</w:t>
      </w:r>
      <w:r>
        <w:rPr>
          <w:rStyle w:val="eop"/>
          <w:rFonts w:ascii="Arial" w:eastAsiaTheme="majorEastAsia" w:hAnsi="Arial" w:cs="Arial"/>
        </w:rPr>
        <w:t> </w:t>
      </w:r>
    </w:p>
    <w:p w14:paraId="085B6DB4" w14:textId="77777777" w:rsidR="00BA6F48" w:rsidRDefault="00BA6F48" w:rsidP="00BA6F48">
      <w:pPr>
        <w:pStyle w:val="paragraph"/>
        <w:numPr>
          <w:ilvl w:val="0"/>
          <w:numId w:val="8"/>
        </w:numPr>
        <w:spacing w:before="0" w:beforeAutospacing="0" w:after="0" w:afterAutospacing="0"/>
        <w:ind w:left="1080" w:firstLine="0"/>
        <w:jc w:val="both"/>
        <w:textAlignment w:val="baseline"/>
        <w:rPr>
          <w:rFonts w:ascii="Arial" w:hAnsi="Arial" w:cs="Arial"/>
        </w:rPr>
      </w:pPr>
      <w:r>
        <w:rPr>
          <w:rStyle w:val="normaltextrun"/>
          <w:rFonts w:ascii="Arial" w:hAnsi="Arial" w:cs="Arial"/>
        </w:rPr>
        <w:t>Experience of PhD supervision, acting as supervisor to successful doctoral graduates.</w:t>
      </w:r>
      <w:r>
        <w:rPr>
          <w:rStyle w:val="eop"/>
          <w:rFonts w:ascii="Arial" w:eastAsiaTheme="majorEastAsia" w:hAnsi="Arial" w:cs="Arial"/>
        </w:rPr>
        <w:t> </w:t>
      </w:r>
    </w:p>
    <w:p w14:paraId="368C39E1" w14:textId="77777777" w:rsidR="00BA6F48" w:rsidRDefault="00BA6F48" w:rsidP="00BA6F48">
      <w:pPr>
        <w:pStyle w:val="paragraph"/>
        <w:numPr>
          <w:ilvl w:val="0"/>
          <w:numId w:val="8"/>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Ability to build partnerships with industrial, professional and public sector organisations on interdisciplinary collaboration, knowledge exchange and funding.  </w:t>
      </w:r>
      <w:r>
        <w:rPr>
          <w:rStyle w:val="eop"/>
          <w:rFonts w:ascii="Arial" w:eastAsiaTheme="majorEastAsia" w:hAnsi="Arial" w:cs="Arial"/>
        </w:rPr>
        <w:t> </w:t>
      </w:r>
    </w:p>
    <w:p w14:paraId="3C953C03" w14:textId="77777777" w:rsidR="00BA6F48" w:rsidRDefault="00BA6F48" w:rsidP="00BA6F48">
      <w:pPr>
        <w:pStyle w:val="paragraph"/>
        <w:spacing w:before="0" w:beforeAutospacing="0" w:after="0" w:afterAutospacing="0"/>
        <w:jc w:val="both"/>
        <w:textAlignment w:val="baseline"/>
        <w:rPr>
          <w:rFonts w:ascii="Segoe UI" w:hAnsi="Segoe UI" w:cs="Segoe UI"/>
          <w:sz w:val="18"/>
          <w:szCs w:val="18"/>
        </w:rPr>
      </w:pPr>
      <w:r>
        <w:rPr>
          <w:rStyle w:val="eop"/>
          <w:rFonts w:ascii="Calibri" w:eastAsiaTheme="majorEastAsia" w:hAnsi="Calibri" w:cs="Calibri"/>
          <w:sz w:val="22"/>
          <w:szCs w:val="22"/>
        </w:rPr>
        <w:t> </w:t>
      </w:r>
    </w:p>
    <w:p w14:paraId="442C1FAC" w14:textId="77777777" w:rsidR="00BA6F48" w:rsidRDefault="00BA6F48" w:rsidP="00BA6F4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Key Attributes</w:t>
      </w:r>
      <w:r>
        <w:rPr>
          <w:rStyle w:val="eop"/>
          <w:rFonts w:ascii="Arial" w:eastAsiaTheme="majorEastAsia" w:hAnsi="Arial" w:cs="Arial"/>
        </w:rPr>
        <w:t> </w:t>
      </w:r>
    </w:p>
    <w:p w14:paraId="6BC7E87E" w14:textId="77777777" w:rsidR="00BA6F48" w:rsidRDefault="00BA6F48" w:rsidP="00BA6F48">
      <w:pPr>
        <w:pStyle w:val="paragraph"/>
        <w:numPr>
          <w:ilvl w:val="0"/>
          <w:numId w:val="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Ability to build trust to ensure engagement and commitment within teams.</w:t>
      </w:r>
      <w:r>
        <w:rPr>
          <w:rStyle w:val="eop"/>
          <w:rFonts w:ascii="Arial" w:eastAsiaTheme="majorEastAsia" w:hAnsi="Arial" w:cs="Arial"/>
        </w:rPr>
        <w:t> </w:t>
      </w:r>
    </w:p>
    <w:p w14:paraId="6F2F0FE6" w14:textId="77777777" w:rsidR="00BA6F48" w:rsidRDefault="00BA6F48" w:rsidP="00BA6F48">
      <w:pPr>
        <w:pStyle w:val="paragraph"/>
        <w:numPr>
          <w:ilvl w:val="0"/>
          <w:numId w:val="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Ambitious and imaginative academic leadership.</w:t>
      </w:r>
      <w:r>
        <w:rPr>
          <w:rStyle w:val="eop"/>
          <w:rFonts w:ascii="Arial" w:eastAsiaTheme="majorEastAsia" w:hAnsi="Arial" w:cs="Arial"/>
        </w:rPr>
        <w:t> </w:t>
      </w:r>
    </w:p>
    <w:p w14:paraId="7B81DA92" w14:textId="77777777" w:rsidR="00BA6F48" w:rsidRDefault="00BA6F48" w:rsidP="00BA6F48">
      <w:pPr>
        <w:pStyle w:val="paragraph"/>
        <w:numPr>
          <w:ilvl w:val="0"/>
          <w:numId w:val="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Understanding of the principles of research-led teaching.</w:t>
      </w:r>
      <w:r>
        <w:rPr>
          <w:rStyle w:val="eop"/>
          <w:rFonts w:ascii="Arial" w:eastAsiaTheme="majorEastAsia" w:hAnsi="Arial" w:cs="Arial"/>
        </w:rPr>
        <w:t> </w:t>
      </w:r>
    </w:p>
    <w:p w14:paraId="3FAB0228" w14:textId="77777777" w:rsidR="00BA6F48" w:rsidRDefault="00BA6F48" w:rsidP="00BA6F48">
      <w:pPr>
        <w:pStyle w:val="paragraph"/>
        <w:numPr>
          <w:ilvl w:val="0"/>
          <w:numId w:val="9"/>
        </w:numPr>
        <w:spacing w:before="0" w:beforeAutospacing="0" w:after="0" w:afterAutospacing="0"/>
        <w:ind w:left="1080" w:firstLine="0"/>
        <w:jc w:val="both"/>
        <w:textAlignment w:val="baseline"/>
        <w:rPr>
          <w:rFonts w:ascii="Arial" w:hAnsi="Arial" w:cs="Arial"/>
        </w:rPr>
      </w:pPr>
      <w:r>
        <w:rPr>
          <w:rStyle w:val="normaltextrun"/>
          <w:rFonts w:ascii="Arial" w:hAnsi="Arial" w:cs="Arial"/>
        </w:rPr>
        <w:t>Ability to deliver an excellent student experience.</w:t>
      </w:r>
      <w:r>
        <w:rPr>
          <w:rStyle w:val="eop"/>
          <w:rFonts w:ascii="Arial" w:eastAsiaTheme="majorEastAsia" w:hAnsi="Arial" w:cs="Arial"/>
        </w:rPr>
        <w:t> </w:t>
      </w:r>
    </w:p>
    <w:p w14:paraId="18B45571" w14:textId="77777777" w:rsidR="00071307" w:rsidRDefault="00071307" w:rsidP="003B65CF">
      <w:pPr>
        <w:pStyle w:val="NoSpacing"/>
        <w:spacing w:line="276" w:lineRule="auto"/>
        <w:rPr>
          <w:b/>
          <w:bCs/>
          <w:sz w:val="32"/>
          <w:szCs w:val="32"/>
        </w:rPr>
      </w:pPr>
    </w:p>
    <w:p w14:paraId="0F3A0548" w14:textId="46261543" w:rsidR="00310864" w:rsidRDefault="00310864" w:rsidP="003B65CF">
      <w:pPr>
        <w:pStyle w:val="NoSpacing"/>
        <w:spacing w:line="276" w:lineRule="auto"/>
        <w:rPr>
          <w:b/>
          <w:bCs/>
          <w:sz w:val="32"/>
          <w:szCs w:val="32"/>
        </w:rPr>
      </w:pPr>
      <w:r>
        <w:rPr>
          <w:b/>
          <w:bCs/>
          <w:sz w:val="32"/>
          <w:szCs w:val="32"/>
        </w:rPr>
        <w:t xml:space="preserve">Additional information </w:t>
      </w:r>
    </w:p>
    <w:p w14:paraId="3FE9498A" w14:textId="77777777" w:rsidR="00310864" w:rsidRDefault="00310864" w:rsidP="003B65CF">
      <w:pPr>
        <w:pStyle w:val="4MainContent"/>
        <w:jc w:val="left"/>
      </w:pPr>
    </w:p>
    <w:p w14:paraId="73B6F751" w14:textId="77777777" w:rsidR="00310864" w:rsidRDefault="00310864" w:rsidP="003B65CF">
      <w:pPr>
        <w:pStyle w:val="NoSpacing"/>
        <w:spacing w:line="276" w:lineRule="auto"/>
        <w:rPr>
          <w:bCs/>
          <w:color w:val="000000"/>
        </w:rPr>
      </w:pPr>
      <w:r>
        <w:rPr>
          <w:b/>
          <w:bCs/>
        </w:rPr>
        <w:t>W</w:t>
      </w:r>
      <w:r>
        <w:rPr>
          <w:b/>
          <w:bCs/>
          <w:color w:val="000000"/>
        </w:rPr>
        <w:t>orking at Leeds</w:t>
      </w:r>
      <w:r>
        <w:rPr>
          <w:bCs/>
          <w:color w:val="000000"/>
        </w:rPr>
        <w:t xml:space="preserve"> </w:t>
      </w:r>
    </w:p>
    <w:p w14:paraId="538409A3" w14:textId="77777777" w:rsidR="00E160CB" w:rsidRDefault="00E160CB" w:rsidP="00E160CB">
      <w:pPr>
        <w:pStyle w:val="NoSpacing"/>
        <w:spacing w:line="276" w:lineRule="auto"/>
        <w:jc w:val="both"/>
      </w:pPr>
      <w:r>
        <w:t xml:space="preserve">We are a campus-based community and regular interaction with campus is an expectation of all roles in line with academic and service needs and the requirements of the role. We are also open to discussing flexible working arrangements. To find out more about the benefits of working at the University and what it is like to live and work in the Leeds area visit our </w:t>
      </w:r>
      <w:hyperlink r:id="rId17" w:history="1">
        <w:r>
          <w:rPr>
            <w:rStyle w:val="Hyperlink"/>
          </w:rPr>
          <w:t>Working at Leeds</w:t>
        </w:r>
      </w:hyperlink>
      <w:r>
        <w:t xml:space="preserve"> information page.</w:t>
      </w:r>
    </w:p>
    <w:p w14:paraId="5D659D78" w14:textId="77777777" w:rsidR="00BB7D40" w:rsidRDefault="00BB7D40" w:rsidP="003B65CF">
      <w:pPr>
        <w:pStyle w:val="NoSpacing"/>
        <w:spacing w:line="276" w:lineRule="auto"/>
        <w:rPr>
          <w:b/>
        </w:rPr>
      </w:pPr>
    </w:p>
    <w:p w14:paraId="7D6EA074" w14:textId="77777777" w:rsidR="00BA6F48" w:rsidRDefault="00BA6F48" w:rsidP="003B65CF">
      <w:pPr>
        <w:pStyle w:val="NoSpacing"/>
        <w:spacing w:line="276" w:lineRule="auto"/>
        <w:rPr>
          <w:b/>
        </w:rPr>
      </w:pPr>
    </w:p>
    <w:p w14:paraId="010CCBE3" w14:textId="77777777" w:rsidR="00BA6F48" w:rsidRDefault="00BA6F48" w:rsidP="003B65CF">
      <w:pPr>
        <w:pStyle w:val="NoSpacing"/>
        <w:spacing w:line="276" w:lineRule="auto"/>
        <w:rPr>
          <w:b/>
        </w:rPr>
      </w:pPr>
    </w:p>
    <w:p w14:paraId="2509E40B" w14:textId="77777777" w:rsidR="00BA6F48" w:rsidRDefault="00BA6F48" w:rsidP="003B65CF">
      <w:pPr>
        <w:pStyle w:val="NoSpacing"/>
        <w:spacing w:line="276" w:lineRule="auto"/>
        <w:rPr>
          <w:b/>
        </w:rPr>
      </w:pPr>
    </w:p>
    <w:p w14:paraId="0E6CB4C8" w14:textId="62F67C42" w:rsidR="001767A0" w:rsidRPr="00C162C8" w:rsidRDefault="001767A0" w:rsidP="003B65CF">
      <w:pPr>
        <w:pStyle w:val="NoSpacing"/>
        <w:spacing w:line="276" w:lineRule="auto"/>
        <w:rPr>
          <w:b/>
        </w:rPr>
      </w:pPr>
      <w:r w:rsidRPr="00C162C8">
        <w:rPr>
          <w:b/>
        </w:rPr>
        <w:lastRenderedPageBreak/>
        <w:t>Information for disabled candidates</w:t>
      </w:r>
    </w:p>
    <w:p w14:paraId="25515D3C" w14:textId="580C9549" w:rsidR="00310864" w:rsidRDefault="00310864" w:rsidP="003B65CF">
      <w:pPr>
        <w:pStyle w:val="NoSpacing"/>
        <w:spacing w:line="276" w:lineRule="auto"/>
      </w:pPr>
      <w:r>
        <w:t xml:space="preserve">Information for </w:t>
      </w:r>
      <w:r w:rsidR="001B4F39">
        <w:t>disabled candidates</w:t>
      </w:r>
      <w:r>
        <w:t xml:space="preserve">, impairments or health conditions, including requesting alternative formats, can be found on our </w:t>
      </w:r>
      <w:hyperlink r:id="rId18" w:history="1">
        <w:r>
          <w:rPr>
            <w:rStyle w:val="Hyperlink"/>
            <w:bCs/>
          </w:rPr>
          <w:t>Accessibility</w:t>
        </w:r>
      </w:hyperlink>
      <w:r>
        <w:t xml:space="preserve"> information page or by getting in touch with us at </w:t>
      </w:r>
      <w:hyperlink r:id="rId19" w:history="1">
        <w:r w:rsidR="00B55F92" w:rsidRPr="000C4CD6">
          <w:rPr>
            <w:rStyle w:val="Hyperlink"/>
          </w:rPr>
          <w:t>hr@leeds.ac.uk</w:t>
        </w:r>
      </w:hyperlink>
    </w:p>
    <w:p w14:paraId="3E2920F6" w14:textId="50F27D81" w:rsidR="00310864" w:rsidRPr="00C06A80" w:rsidRDefault="00310864" w:rsidP="003B65CF">
      <w:pPr>
        <w:pStyle w:val="4MainContent"/>
        <w:jc w:val="left"/>
      </w:pPr>
    </w:p>
    <w:p w14:paraId="01922156" w14:textId="77777777" w:rsidR="00B679B0" w:rsidRDefault="006C6525" w:rsidP="0090475B">
      <w:pPr>
        <w:rPr>
          <w:b/>
        </w:rPr>
      </w:pPr>
      <w:r w:rsidRPr="007C1A2C">
        <w:rPr>
          <w:b/>
        </w:rPr>
        <w:t>Criminal record information</w:t>
      </w:r>
    </w:p>
    <w:p w14:paraId="12BB54C9" w14:textId="77777777" w:rsidR="003D59DA" w:rsidRPr="00C06A80" w:rsidRDefault="003D59DA" w:rsidP="003D59DA">
      <w:pPr>
        <w:pStyle w:val="3QuestionsSubHeadings"/>
        <w:rPr>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t>Rehabilitation of Offenders Act 1974</w:t>
      </w:r>
    </w:p>
    <w:p w14:paraId="37B06A0D" w14:textId="77777777" w:rsidR="003D59DA" w:rsidRPr="00C06A80" w:rsidRDefault="003D59DA" w:rsidP="003D59DA">
      <w:pPr>
        <w:pStyle w:val="3QuestionsSubHeadings"/>
        <w:rPr>
          <w:b w:val="0"/>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rPr>
          <w:b w:val="0"/>
        </w:rPr>
        <w:t>A criminal record check is not required for this position. However, all applicants will be required to declare if they have any ‘unspent’ criminal offences, including those pending.</w:t>
      </w:r>
      <w:r w:rsidRPr="00C06A80">
        <w:rPr>
          <w:b w:val="0"/>
          <w:noProof/>
          <w:lang w:eastAsia="en-GB"/>
        </w:rPr>
        <w:fldChar w:fldCharType="end"/>
      </w:r>
      <w:r w:rsidRPr="00C06A80">
        <w:rPr>
          <w:b w:val="0"/>
          <w:noProof/>
          <w:lang w:eastAsia="en-GB"/>
        </w:rPr>
        <w:fldChar w:fldCharType="end"/>
      </w:r>
    </w:p>
    <w:p w14:paraId="05E1560F" w14:textId="77777777" w:rsidR="003D59DA" w:rsidRPr="00C06A80" w:rsidRDefault="003D59DA" w:rsidP="003D59DA">
      <w:pPr>
        <w:pStyle w:val="NoSpacing"/>
        <w:spacing w:line="276" w:lineRule="auto"/>
        <w:jc w:val="both"/>
        <w:rPr>
          <w:rFonts w:eastAsia="Arial"/>
          <w:bCs/>
        </w:rPr>
      </w:pPr>
    </w:p>
    <w:p w14:paraId="30AF2F0E" w14:textId="77777777" w:rsidR="003D59DA" w:rsidRDefault="003D59DA" w:rsidP="003D59DA">
      <w:pPr>
        <w:pStyle w:val="NoSpacing"/>
        <w:spacing w:line="276" w:lineRule="auto"/>
        <w:jc w:val="both"/>
      </w:pPr>
      <w:r>
        <w:rPr>
          <w:rFonts w:eastAsia="Arial"/>
          <w:bCs/>
        </w:rPr>
        <w:t>Any</w:t>
      </w:r>
      <w:r>
        <w:t xml:space="preserve"> offer of appointment will be</w:t>
      </w:r>
      <w:r>
        <w:rPr>
          <w:color w:val="FF0000"/>
        </w:rPr>
        <w:t xml:space="preserve"> </w:t>
      </w:r>
      <w:r>
        <w:rPr>
          <w:bCs/>
        </w:rPr>
        <w:t xml:space="preserve">in accordance with our </w:t>
      </w:r>
      <w:r>
        <w:rPr>
          <w:shd w:val="clear" w:color="auto" w:fill="FFFFFF"/>
        </w:rPr>
        <w:t>Criminal Records policy</w:t>
      </w:r>
      <w:r>
        <w:t xml:space="preserve">. You can find out more about required checks and declarations in our </w:t>
      </w:r>
      <w:hyperlink r:id="rId20" w:history="1">
        <w:r>
          <w:rPr>
            <w:rStyle w:val="Hyperlink"/>
          </w:rPr>
          <w:t>Criminal Records</w:t>
        </w:r>
      </w:hyperlink>
      <w:r>
        <w:t xml:space="preserve"> information page.</w:t>
      </w:r>
    </w:p>
    <w:p w14:paraId="138E70C1" w14:textId="77777777" w:rsidR="0090475B" w:rsidRPr="002A237B" w:rsidRDefault="0090475B" w:rsidP="003B65CF">
      <w:pPr>
        <w:pStyle w:val="NoSpacing"/>
        <w:spacing w:line="276" w:lineRule="auto"/>
      </w:pPr>
    </w:p>
    <w:sectPr w:rsidR="0090475B" w:rsidRPr="002A237B" w:rsidSect="00CA1BFD">
      <w:footerReference w:type="even" r:id="rId21"/>
      <w:footerReference w:type="default" r:id="rId2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17203" w14:textId="77777777" w:rsidR="006C25FD" w:rsidRDefault="006C25FD" w:rsidP="00053EDE">
      <w:pPr>
        <w:spacing w:before="0" w:line="240" w:lineRule="auto"/>
      </w:pPr>
      <w:r>
        <w:separator/>
      </w:r>
    </w:p>
  </w:endnote>
  <w:endnote w:type="continuationSeparator" w:id="0">
    <w:p w14:paraId="5C486FB6" w14:textId="77777777" w:rsidR="006C25FD" w:rsidRDefault="006C25FD"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69B" w14:textId="4BB13420" w:rsidR="00053EDE" w:rsidRDefault="00D773F6">
    <w:pPr>
      <w:pStyle w:val="Footer"/>
    </w:pPr>
    <w:r w:rsidRPr="00D773F6">
      <w:rPr>
        <w:noProof/>
        <w:lang w:eastAsia="en-GB"/>
      </w:rPr>
      <w:drawing>
        <wp:anchor distT="0" distB="0" distL="114300" distR="114300" simplePos="0" relativeHeight="251663360" behindDoc="0" locked="0" layoutInCell="1" allowOverlap="1" wp14:anchorId="018D66BD" wp14:editId="0E2B6200">
          <wp:simplePos x="0" y="0"/>
          <wp:positionH relativeFrom="page">
            <wp:posOffset>9525</wp:posOffset>
          </wp:positionH>
          <wp:positionV relativeFrom="page">
            <wp:posOffset>8648701</wp:posOffset>
          </wp:positionV>
          <wp:extent cx="7548605" cy="2043430"/>
          <wp:effectExtent l="0" t="0" r="0" b="0"/>
          <wp:wrapSquare wrapText="bothSides"/>
          <wp:docPr id="4" name="Picture 4" descr="C:\Users\perem\Desktop\New folder\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em\Desktop\New folder\GEN4.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4860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7A81" w14:textId="260FA74A" w:rsidR="00CA1BFD" w:rsidRDefault="00D773F6">
    <w:pPr>
      <w:pStyle w:val="Footer"/>
    </w:pPr>
    <w:r w:rsidRPr="00D773F6">
      <w:rPr>
        <w:noProof/>
        <w:lang w:eastAsia="en-GB"/>
      </w:rPr>
      <w:drawing>
        <wp:anchor distT="0" distB="0" distL="114300" distR="114300" simplePos="0" relativeHeight="251664384" behindDoc="0" locked="0" layoutInCell="1" allowOverlap="1" wp14:anchorId="40A6EF4B" wp14:editId="315B4F93">
          <wp:simplePos x="0" y="0"/>
          <wp:positionH relativeFrom="page">
            <wp:align>left</wp:align>
          </wp:positionH>
          <wp:positionV relativeFrom="page">
            <wp:posOffset>8648701</wp:posOffset>
          </wp:positionV>
          <wp:extent cx="7557453" cy="2038350"/>
          <wp:effectExtent l="0" t="0" r="5715" b="0"/>
          <wp:wrapSquare wrapText="bothSides"/>
          <wp:docPr id="7" name="Picture 7" descr="C:\Users\perem\Desktop\New folder\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em\Desktop\New folder\GEN2.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57453" cy="2038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3E52A" w14:textId="77777777" w:rsidR="006C25FD" w:rsidRDefault="006C25FD" w:rsidP="00053EDE">
      <w:pPr>
        <w:spacing w:before="0" w:line="240" w:lineRule="auto"/>
      </w:pPr>
      <w:r>
        <w:separator/>
      </w:r>
    </w:p>
  </w:footnote>
  <w:footnote w:type="continuationSeparator" w:id="0">
    <w:p w14:paraId="20D677A0" w14:textId="77777777" w:rsidR="006C25FD" w:rsidRDefault="006C25FD" w:rsidP="00053E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8B2D9E"/>
    <w:multiLevelType w:val="multilevel"/>
    <w:tmpl w:val="9356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320FFF"/>
    <w:multiLevelType w:val="multilevel"/>
    <w:tmpl w:val="D6DEBD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F2FD0"/>
    <w:multiLevelType w:val="multilevel"/>
    <w:tmpl w:val="E63043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C51A2D"/>
    <w:multiLevelType w:val="multilevel"/>
    <w:tmpl w:val="E118E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15:restartNumberingAfterBreak="0">
    <w:nsid w:val="641F587C"/>
    <w:multiLevelType w:val="multilevel"/>
    <w:tmpl w:val="86AE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5F6CFC"/>
    <w:multiLevelType w:val="multilevel"/>
    <w:tmpl w:val="8788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8857410">
    <w:abstractNumId w:val="1"/>
  </w:num>
  <w:num w:numId="2" w16cid:durableId="677929286">
    <w:abstractNumId w:val="0"/>
  </w:num>
  <w:num w:numId="3" w16cid:durableId="1432972983">
    <w:abstractNumId w:val="6"/>
  </w:num>
  <w:num w:numId="4" w16cid:durableId="762146287">
    <w:abstractNumId w:val="2"/>
  </w:num>
  <w:num w:numId="5" w16cid:durableId="940988540">
    <w:abstractNumId w:val="8"/>
  </w:num>
  <w:num w:numId="6" w16cid:durableId="1264654275">
    <w:abstractNumId w:val="3"/>
  </w:num>
  <w:num w:numId="7" w16cid:durableId="1068114070">
    <w:abstractNumId w:val="5"/>
  </w:num>
  <w:num w:numId="8" w16cid:durableId="1206722233">
    <w:abstractNumId w:val="7"/>
  </w:num>
  <w:num w:numId="9" w16cid:durableId="13560808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2546F"/>
    <w:rsid w:val="00030633"/>
    <w:rsid w:val="00053EDE"/>
    <w:rsid w:val="00071307"/>
    <w:rsid w:val="000A395C"/>
    <w:rsid w:val="000B1E9D"/>
    <w:rsid w:val="000B6410"/>
    <w:rsid w:val="000C3136"/>
    <w:rsid w:val="000C5B61"/>
    <w:rsid w:val="000E53E7"/>
    <w:rsid w:val="000F403B"/>
    <w:rsid w:val="000F75FB"/>
    <w:rsid w:val="00104508"/>
    <w:rsid w:val="00124BB7"/>
    <w:rsid w:val="00156DAC"/>
    <w:rsid w:val="001767A0"/>
    <w:rsid w:val="00181EDF"/>
    <w:rsid w:val="0018760D"/>
    <w:rsid w:val="00187A61"/>
    <w:rsid w:val="00193848"/>
    <w:rsid w:val="001A515F"/>
    <w:rsid w:val="001B4F39"/>
    <w:rsid w:val="001B6615"/>
    <w:rsid w:val="001C2F45"/>
    <w:rsid w:val="001E0E2A"/>
    <w:rsid w:val="00222C4D"/>
    <w:rsid w:val="002233B8"/>
    <w:rsid w:val="00225A85"/>
    <w:rsid w:val="002507E4"/>
    <w:rsid w:val="0025134A"/>
    <w:rsid w:val="00257830"/>
    <w:rsid w:val="00265818"/>
    <w:rsid w:val="00273123"/>
    <w:rsid w:val="00274672"/>
    <w:rsid w:val="002823AB"/>
    <w:rsid w:val="002A237B"/>
    <w:rsid w:val="002B53CE"/>
    <w:rsid w:val="00310864"/>
    <w:rsid w:val="00330467"/>
    <w:rsid w:val="003367E5"/>
    <w:rsid w:val="003400F1"/>
    <w:rsid w:val="0034494D"/>
    <w:rsid w:val="003504DE"/>
    <w:rsid w:val="00356EF2"/>
    <w:rsid w:val="00367299"/>
    <w:rsid w:val="00371FDB"/>
    <w:rsid w:val="003B12D4"/>
    <w:rsid w:val="003B65CF"/>
    <w:rsid w:val="003C7867"/>
    <w:rsid w:val="003D1B56"/>
    <w:rsid w:val="003D59DA"/>
    <w:rsid w:val="003D77CA"/>
    <w:rsid w:val="003E4F33"/>
    <w:rsid w:val="003F2F0D"/>
    <w:rsid w:val="00400DE0"/>
    <w:rsid w:val="00416AA0"/>
    <w:rsid w:val="00493F80"/>
    <w:rsid w:val="004C1CF6"/>
    <w:rsid w:val="004C39AC"/>
    <w:rsid w:val="00510E5E"/>
    <w:rsid w:val="0053712C"/>
    <w:rsid w:val="005523B8"/>
    <w:rsid w:val="005576E8"/>
    <w:rsid w:val="0056264E"/>
    <w:rsid w:val="00566EDE"/>
    <w:rsid w:val="00584828"/>
    <w:rsid w:val="005867BA"/>
    <w:rsid w:val="005915B0"/>
    <w:rsid w:val="005B0D14"/>
    <w:rsid w:val="005C161B"/>
    <w:rsid w:val="005D0942"/>
    <w:rsid w:val="005D1FC0"/>
    <w:rsid w:val="006422C8"/>
    <w:rsid w:val="006448EF"/>
    <w:rsid w:val="006B2CA6"/>
    <w:rsid w:val="006B3C45"/>
    <w:rsid w:val="006C25FD"/>
    <w:rsid w:val="006C6525"/>
    <w:rsid w:val="006C7351"/>
    <w:rsid w:val="006E5A80"/>
    <w:rsid w:val="006F163E"/>
    <w:rsid w:val="0070091C"/>
    <w:rsid w:val="0075498E"/>
    <w:rsid w:val="007A2A0E"/>
    <w:rsid w:val="007A2DFE"/>
    <w:rsid w:val="007B3DFE"/>
    <w:rsid w:val="007C1A2C"/>
    <w:rsid w:val="00821A0D"/>
    <w:rsid w:val="008320E1"/>
    <w:rsid w:val="00867924"/>
    <w:rsid w:val="00873D7B"/>
    <w:rsid w:val="00880119"/>
    <w:rsid w:val="00890E90"/>
    <w:rsid w:val="008A7B3D"/>
    <w:rsid w:val="008E7050"/>
    <w:rsid w:val="0090475B"/>
    <w:rsid w:val="0091059B"/>
    <w:rsid w:val="009207D0"/>
    <w:rsid w:val="00930117"/>
    <w:rsid w:val="00964EAE"/>
    <w:rsid w:val="00974843"/>
    <w:rsid w:val="00975FAD"/>
    <w:rsid w:val="00984C96"/>
    <w:rsid w:val="0099292B"/>
    <w:rsid w:val="009A6B99"/>
    <w:rsid w:val="009C7C6E"/>
    <w:rsid w:val="009D2ED8"/>
    <w:rsid w:val="009D42AA"/>
    <w:rsid w:val="00A0447B"/>
    <w:rsid w:val="00A270FB"/>
    <w:rsid w:val="00A36CF5"/>
    <w:rsid w:val="00A541DC"/>
    <w:rsid w:val="00A54F66"/>
    <w:rsid w:val="00A96258"/>
    <w:rsid w:val="00AA453E"/>
    <w:rsid w:val="00AD1B4C"/>
    <w:rsid w:val="00AD3173"/>
    <w:rsid w:val="00AD32A9"/>
    <w:rsid w:val="00AD5456"/>
    <w:rsid w:val="00AF398C"/>
    <w:rsid w:val="00B0791E"/>
    <w:rsid w:val="00B13768"/>
    <w:rsid w:val="00B139CD"/>
    <w:rsid w:val="00B23879"/>
    <w:rsid w:val="00B23E4E"/>
    <w:rsid w:val="00B3772F"/>
    <w:rsid w:val="00B55F92"/>
    <w:rsid w:val="00B679B0"/>
    <w:rsid w:val="00B73992"/>
    <w:rsid w:val="00B7564E"/>
    <w:rsid w:val="00B81F27"/>
    <w:rsid w:val="00B83923"/>
    <w:rsid w:val="00BA6F48"/>
    <w:rsid w:val="00BB1361"/>
    <w:rsid w:val="00BB7D40"/>
    <w:rsid w:val="00BD16D9"/>
    <w:rsid w:val="00BF7C01"/>
    <w:rsid w:val="00C16EB6"/>
    <w:rsid w:val="00C20238"/>
    <w:rsid w:val="00C20DF2"/>
    <w:rsid w:val="00C43089"/>
    <w:rsid w:val="00C65EF4"/>
    <w:rsid w:val="00C707CC"/>
    <w:rsid w:val="00C93187"/>
    <w:rsid w:val="00CA19CD"/>
    <w:rsid w:val="00CA1BFD"/>
    <w:rsid w:val="00CB3131"/>
    <w:rsid w:val="00CC1544"/>
    <w:rsid w:val="00CE1CF1"/>
    <w:rsid w:val="00D0083E"/>
    <w:rsid w:val="00D00D33"/>
    <w:rsid w:val="00D35E23"/>
    <w:rsid w:val="00D538CC"/>
    <w:rsid w:val="00D6402B"/>
    <w:rsid w:val="00D773F6"/>
    <w:rsid w:val="00D77961"/>
    <w:rsid w:val="00D934F5"/>
    <w:rsid w:val="00D947CF"/>
    <w:rsid w:val="00DA20E5"/>
    <w:rsid w:val="00DB63A8"/>
    <w:rsid w:val="00DC5572"/>
    <w:rsid w:val="00DF6FE2"/>
    <w:rsid w:val="00E057DF"/>
    <w:rsid w:val="00E160CB"/>
    <w:rsid w:val="00E16F1B"/>
    <w:rsid w:val="00E209F2"/>
    <w:rsid w:val="00E5723E"/>
    <w:rsid w:val="00E63EAE"/>
    <w:rsid w:val="00E941A6"/>
    <w:rsid w:val="00EB66B1"/>
    <w:rsid w:val="00EE360A"/>
    <w:rsid w:val="00EF1A8E"/>
    <w:rsid w:val="00EF526C"/>
    <w:rsid w:val="00EF65FB"/>
    <w:rsid w:val="00F012B9"/>
    <w:rsid w:val="00F31E00"/>
    <w:rsid w:val="00F367F1"/>
    <w:rsid w:val="00F3738F"/>
    <w:rsid w:val="00F37637"/>
    <w:rsid w:val="00F41574"/>
    <w:rsid w:val="00F419B2"/>
    <w:rsid w:val="00F471BB"/>
    <w:rsid w:val="00F47FFE"/>
    <w:rsid w:val="00F6229B"/>
    <w:rsid w:val="00F6314B"/>
    <w:rsid w:val="00F7528F"/>
    <w:rsid w:val="00F84994"/>
    <w:rsid w:val="00F90B64"/>
    <w:rsid w:val="00F91D94"/>
    <w:rsid w:val="00FA5FFA"/>
    <w:rsid w:val="00FB0BF4"/>
    <w:rsid w:val="00FD5745"/>
    <w:rsid w:val="00FF006C"/>
    <w:rsid w:val="0F78CDC9"/>
    <w:rsid w:val="66E3C53D"/>
    <w:rsid w:val="69A98DA9"/>
    <w:rsid w:val="6BFF3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484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3400F1"/>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link w:val="ListParagraphChar"/>
    <w:uiPriority w:val="34"/>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541DC"/>
  </w:style>
  <w:style w:type="paragraph" w:customStyle="1" w:styleId="CandidateBrief">
    <w:name w:val="Candidate Brief"/>
    <w:basedOn w:val="NoSpacing"/>
    <w:link w:val="CandidateBriefChar"/>
    <w:rsid w:val="00F84994"/>
    <w:pPr>
      <w:spacing w:line="276" w:lineRule="auto"/>
      <w:jc w:val="both"/>
    </w:pPr>
  </w:style>
  <w:style w:type="paragraph" w:customStyle="1" w:styleId="2MainHeadings">
    <w:name w:val="2. Main Headings"/>
    <w:basedOn w:val="NoSpacing"/>
    <w:link w:val="2MainHeadingsChar"/>
    <w:qFormat/>
    <w:rsid w:val="00F84994"/>
    <w:pPr>
      <w:spacing w:line="276" w:lineRule="auto"/>
      <w:jc w:val="both"/>
    </w:pPr>
    <w:rPr>
      <w:b/>
      <w:sz w:val="32"/>
      <w:szCs w:val="32"/>
    </w:rPr>
  </w:style>
  <w:style w:type="character" w:customStyle="1" w:styleId="NoSpacingChar">
    <w:name w:val="No Spacing Char"/>
    <w:basedOn w:val="DefaultParagraphFont"/>
    <w:link w:val="NoSpacing"/>
    <w:uiPriority w:val="1"/>
    <w:rsid w:val="00F84994"/>
  </w:style>
  <w:style w:type="character" w:customStyle="1" w:styleId="CandidateBriefChar">
    <w:name w:val="Candidate Brief Char"/>
    <w:basedOn w:val="NoSpacingChar"/>
    <w:link w:val="CandidateBrief"/>
    <w:rsid w:val="00F84994"/>
  </w:style>
  <w:style w:type="paragraph" w:customStyle="1" w:styleId="3QuestionsSubHeadings">
    <w:name w:val="3. Questions &amp; Sub Headings"/>
    <w:basedOn w:val="NoSpacing"/>
    <w:link w:val="3QuestionsSubHeadingsChar"/>
    <w:qFormat/>
    <w:rsid w:val="00F84994"/>
    <w:pPr>
      <w:spacing w:line="276" w:lineRule="auto"/>
      <w:jc w:val="both"/>
    </w:pPr>
    <w:rPr>
      <w:b/>
    </w:rPr>
  </w:style>
  <w:style w:type="character" w:customStyle="1" w:styleId="2MainHeadingsChar">
    <w:name w:val="2. Main Headings Char"/>
    <w:basedOn w:val="NoSpacingChar"/>
    <w:link w:val="2MainHeadings"/>
    <w:rsid w:val="00F84994"/>
    <w:rPr>
      <w:b/>
      <w:sz w:val="32"/>
      <w:szCs w:val="32"/>
    </w:rPr>
  </w:style>
  <w:style w:type="paragraph" w:customStyle="1" w:styleId="4MainContent">
    <w:name w:val="4. Main Content"/>
    <w:basedOn w:val="NoSpacing"/>
    <w:link w:val="4MainContentChar"/>
    <w:qFormat/>
    <w:rsid w:val="00F84994"/>
    <w:pPr>
      <w:spacing w:line="276" w:lineRule="auto"/>
      <w:jc w:val="both"/>
    </w:pPr>
  </w:style>
  <w:style w:type="character" w:customStyle="1" w:styleId="3QuestionsSubHeadingsChar">
    <w:name w:val="3. Questions &amp; Sub Headings Char"/>
    <w:basedOn w:val="NoSpacingChar"/>
    <w:link w:val="3QuestionsSubHeadings"/>
    <w:rsid w:val="00F84994"/>
    <w:rPr>
      <w:b/>
    </w:rPr>
  </w:style>
  <w:style w:type="paragraph" w:customStyle="1" w:styleId="5BulletPoints">
    <w:name w:val="5. Bullet Points"/>
    <w:basedOn w:val="NoSpacing"/>
    <w:link w:val="5BulletPointsChar"/>
    <w:qFormat/>
    <w:rsid w:val="00F84994"/>
    <w:pPr>
      <w:numPr>
        <w:numId w:val="3"/>
      </w:numPr>
      <w:spacing w:line="276" w:lineRule="auto"/>
      <w:jc w:val="both"/>
    </w:pPr>
  </w:style>
  <w:style w:type="character" w:customStyle="1" w:styleId="4MainContentChar">
    <w:name w:val="4. Main Content Char"/>
    <w:basedOn w:val="NoSpacingChar"/>
    <w:link w:val="4MainContent"/>
    <w:rsid w:val="00F84994"/>
  </w:style>
  <w:style w:type="character" w:customStyle="1" w:styleId="5BulletPointsChar">
    <w:name w:val="5. Bullet Points Char"/>
    <w:basedOn w:val="NoSpacingChar"/>
    <w:link w:val="5BulletPoints"/>
    <w:rsid w:val="00F84994"/>
  </w:style>
  <w:style w:type="paragraph" w:customStyle="1" w:styleId="1CoverPage">
    <w:name w:val="1. Cover Page"/>
    <w:basedOn w:val="Normal"/>
    <w:link w:val="1CoverPageChar"/>
    <w:qFormat/>
    <w:rsid w:val="00974843"/>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974843"/>
    <w:rPr>
      <w:b/>
      <w:color w:val="FFFFFF" w:themeColor="background1"/>
      <w:sz w:val="32"/>
      <w:szCs w:val="32"/>
      <w14:textOutline w14:w="9525" w14:cap="flat" w14:cmpd="sng" w14:algn="ctr">
        <w14:noFill/>
        <w14:prstDash w14:val="solid"/>
        <w14:round/>
      </w14:textOutline>
    </w:rPr>
  </w:style>
  <w:style w:type="character" w:styleId="CommentReference">
    <w:name w:val="annotation reference"/>
    <w:basedOn w:val="DefaultParagraphFont"/>
    <w:uiPriority w:val="99"/>
    <w:semiHidden/>
    <w:unhideWhenUsed/>
    <w:rsid w:val="001767A0"/>
    <w:rPr>
      <w:sz w:val="16"/>
      <w:szCs w:val="16"/>
    </w:rPr>
  </w:style>
  <w:style w:type="paragraph" w:styleId="CommentText">
    <w:name w:val="annotation text"/>
    <w:basedOn w:val="Normal"/>
    <w:link w:val="CommentTextChar"/>
    <w:uiPriority w:val="99"/>
    <w:semiHidden/>
    <w:unhideWhenUsed/>
    <w:rsid w:val="001767A0"/>
    <w:pPr>
      <w:spacing w:line="240" w:lineRule="auto"/>
    </w:pPr>
    <w:rPr>
      <w:sz w:val="20"/>
      <w:szCs w:val="20"/>
    </w:rPr>
  </w:style>
  <w:style w:type="character" w:customStyle="1" w:styleId="CommentTextChar">
    <w:name w:val="Comment Text Char"/>
    <w:basedOn w:val="DefaultParagraphFont"/>
    <w:link w:val="CommentText"/>
    <w:uiPriority w:val="99"/>
    <w:semiHidden/>
    <w:rsid w:val="001767A0"/>
    <w:rPr>
      <w:sz w:val="20"/>
      <w:szCs w:val="20"/>
    </w:rPr>
  </w:style>
  <w:style w:type="paragraph" w:styleId="CommentSubject">
    <w:name w:val="annotation subject"/>
    <w:basedOn w:val="CommentText"/>
    <w:next w:val="CommentText"/>
    <w:link w:val="CommentSubjectChar"/>
    <w:uiPriority w:val="99"/>
    <w:semiHidden/>
    <w:unhideWhenUsed/>
    <w:rsid w:val="001767A0"/>
    <w:rPr>
      <w:b/>
      <w:bCs/>
    </w:rPr>
  </w:style>
  <w:style w:type="character" w:customStyle="1" w:styleId="CommentSubjectChar">
    <w:name w:val="Comment Subject Char"/>
    <w:basedOn w:val="CommentTextChar"/>
    <w:link w:val="CommentSubject"/>
    <w:uiPriority w:val="99"/>
    <w:semiHidden/>
    <w:rsid w:val="001767A0"/>
    <w:rPr>
      <w:b/>
      <w:bCs/>
      <w:sz w:val="20"/>
      <w:szCs w:val="20"/>
    </w:rPr>
  </w:style>
  <w:style w:type="character" w:styleId="Strong">
    <w:name w:val="Strong"/>
    <w:basedOn w:val="DefaultParagraphFont"/>
    <w:uiPriority w:val="22"/>
    <w:qFormat/>
    <w:rsid w:val="006C6525"/>
    <w:rPr>
      <w:b/>
      <w:bCs/>
    </w:rPr>
  </w:style>
  <w:style w:type="character" w:customStyle="1" w:styleId="normaltextrun">
    <w:name w:val="normaltextrun"/>
    <w:basedOn w:val="DefaultParagraphFont"/>
    <w:rsid w:val="000B1E9D"/>
  </w:style>
  <w:style w:type="character" w:customStyle="1" w:styleId="eop">
    <w:name w:val="eop"/>
    <w:basedOn w:val="DefaultParagraphFont"/>
    <w:rsid w:val="000B1E9D"/>
  </w:style>
  <w:style w:type="paragraph" w:customStyle="1" w:styleId="paragraph">
    <w:name w:val="paragraph"/>
    <w:basedOn w:val="Normal"/>
    <w:rsid w:val="000B1E9D"/>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277225888">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94307430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267496912">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684748732">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35621192">
      <w:bodyDiv w:val="1"/>
      <w:marLeft w:val="0"/>
      <w:marRight w:val="0"/>
      <w:marTop w:val="0"/>
      <w:marBottom w:val="0"/>
      <w:divBdr>
        <w:top w:val="none" w:sz="0" w:space="0" w:color="auto"/>
        <w:left w:val="none" w:sz="0" w:space="0" w:color="auto"/>
        <w:bottom w:val="none" w:sz="0" w:space="0" w:color="auto"/>
        <w:right w:val="none" w:sz="0" w:space="0" w:color="auto"/>
      </w:divBdr>
      <w:divsChild>
        <w:div w:id="1371759751">
          <w:marLeft w:val="0"/>
          <w:marRight w:val="0"/>
          <w:marTop w:val="0"/>
          <w:marBottom w:val="0"/>
          <w:divBdr>
            <w:top w:val="none" w:sz="0" w:space="0" w:color="auto"/>
            <w:left w:val="none" w:sz="0" w:space="0" w:color="auto"/>
            <w:bottom w:val="none" w:sz="0" w:space="0" w:color="auto"/>
            <w:right w:val="none" w:sz="0" w:space="0" w:color="auto"/>
          </w:divBdr>
        </w:div>
        <w:div w:id="1067803556">
          <w:marLeft w:val="0"/>
          <w:marRight w:val="0"/>
          <w:marTop w:val="0"/>
          <w:marBottom w:val="0"/>
          <w:divBdr>
            <w:top w:val="none" w:sz="0" w:space="0" w:color="auto"/>
            <w:left w:val="none" w:sz="0" w:space="0" w:color="auto"/>
            <w:bottom w:val="none" w:sz="0" w:space="0" w:color="auto"/>
            <w:right w:val="none" w:sz="0" w:space="0" w:color="auto"/>
          </w:divBdr>
        </w:div>
        <w:div w:id="1086876537">
          <w:marLeft w:val="0"/>
          <w:marRight w:val="0"/>
          <w:marTop w:val="0"/>
          <w:marBottom w:val="0"/>
          <w:divBdr>
            <w:top w:val="none" w:sz="0" w:space="0" w:color="auto"/>
            <w:left w:val="none" w:sz="0" w:space="0" w:color="auto"/>
            <w:bottom w:val="none" w:sz="0" w:space="0" w:color="auto"/>
            <w:right w:val="none" w:sz="0" w:space="0" w:color="auto"/>
          </w:divBdr>
        </w:div>
        <w:div w:id="646974964">
          <w:marLeft w:val="0"/>
          <w:marRight w:val="0"/>
          <w:marTop w:val="0"/>
          <w:marBottom w:val="0"/>
          <w:divBdr>
            <w:top w:val="none" w:sz="0" w:space="0" w:color="auto"/>
            <w:left w:val="none" w:sz="0" w:space="0" w:color="auto"/>
            <w:bottom w:val="none" w:sz="0" w:space="0" w:color="auto"/>
            <w:right w:val="none" w:sz="0" w:space="0" w:color="auto"/>
          </w:divBdr>
        </w:div>
        <w:div w:id="1755007202">
          <w:marLeft w:val="0"/>
          <w:marRight w:val="0"/>
          <w:marTop w:val="0"/>
          <w:marBottom w:val="0"/>
          <w:divBdr>
            <w:top w:val="none" w:sz="0" w:space="0" w:color="auto"/>
            <w:left w:val="none" w:sz="0" w:space="0" w:color="auto"/>
            <w:bottom w:val="none" w:sz="0" w:space="0" w:color="auto"/>
            <w:right w:val="none" w:sz="0" w:space="0" w:color="auto"/>
          </w:divBdr>
        </w:div>
        <w:div w:id="448355775">
          <w:marLeft w:val="0"/>
          <w:marRight w:val="0"/>
          <w:marTop w:val="0"/>
          <w:marBottom w:val="0"/>
          <w:divBdr>
            <w:top w:val="none" w:sz="0" w:space="0" w:color="auto"/>
            <w:left w:val="none" w:sz="0" w:space="0" w:color="auto"/>
            <w:bottom w:val="none" w:sz="0" w:space="0" w:color="auto"/>
            <w:right w:val="none" w:sz="0" w:space="0" w:color="auto"/>
          </w:divBdr>
        </w:div>
        <w:div w:id="5794643">
          <w:marLeft w:val="0"/>
          <w:marRight w:val="0"/>
          <w:marTop w:val="0"/>
          <w:marBottom w:val="0"/>
          <w:divBdr>
            <w:top w:val="none" w:sz="0" w:space="0" w:color="auto"/>
            <w:left w:val="none" w:sz="0" w:space="0" w:color="auto"/>
            <w:bottom w:val="none" w:sz="0" w:space="0" w:color="auto"/>
            <w:right w:val="none" w:sz="0" w:space="0" w:color="auto"/>
          </w:divBdr>
        </w:div>
        <w:div w:id="1957251219">
          <w:marLeft w:val="0"/>
          <w:marRight w:val="0"/>
          <w:marTop w:val="0"/>
          <w:marBottom w:val="0"/>
          <w:divBdr>
            <w:top w:val="none" w:sz="0" w:space="0" w:color="auto"/>
            <w:left w:val="none" w:sz="0" w:space="0" w:color="auto"/>
            <w:bottom w:val="none" w:sz="0" w:space="0" w:color="auto"/>
            <w:right w:val="none" w:sz="0" w:space="0" w:color="auto"/>
          </w:divBdr>
        </w:div>
        <w:div w:id="1004092190">
          <w:marLeft w:val="0"/>
          <w:marRight w:val="0"/>
          <w:marTop w:val="0"/>
          <w:marBottom w:val="0"/>
          <w:divBdr>
            <w:top w:val="none" w:sz="0" w:space="0" w:color="auto"/>
            <w:left w:val="none" w:sz="0" w:space="0" w:color="auto"/>
            <w:bottom w:val="none" w:sz="0" w:space="0" w:color="auto"/>
            <w:right w:val="none" w:sz="0" w:space="0" w:color="auto"/>
          </w:divBdr>
        </w:div>
        <w:div w:id="2052531613">
          <w:marLeft w:val="0"/>
          <w:marRight w:val="0"/>
          <w:marTop w:val="0"/>
          <w:marBottom w:val="0"/>
          <w:divBdr>
            <w:top w:val="none" w:sz="0" w:space="0" w:color="auto"/>
            <w:left w:val="none" w:sz="0" w:space="0" w:color="auto"/>
            <w:bottom w:val="none" w:sz="0" w:space="0" w:color="auto"/>
            <w:right w:val="none" w:sz="0" w:space="0" w:color="auto"/>
          </w:divBdr>
        </w:div>
        <w:div w:id="443696129">
          <w:marLeft w:val="0"/>
          <w:marRight w:val="0"/>
          <w:marTop w:val="0"/>
          <w:marBottom w:val="0"/>
          <w:divBdr>
            <w:top w:val="none" w:sz="0" w:space="0" w:color="auto"/>
            <w:left w:val="none" w:sz="0" w:space="0" w:color="auto"/>
            <w:bottom w:val="none" w:sz="0" w:space="0" w:color="auto"/>
            <w:right w:val="none" w:sz="0" w:space="0" w:color="auto"/>
          </w:divBdr>
          <w:divsChild>
            <w:div w:id="302658030">
              <w:marLeft w:val="0"/>
              <w:marRight w:val="0"/>
              <w:marTop w:val="0"/>
              <w:marBottom w:val="0"/>
              <w:divBdr>
                <w:top w:val="none" w:sz="0" w:space="0" w:color="auto"/>
                <w:left w:val="none" w:sz="0" w:space="0" w:color="auto"/>
                <w:bottom w:val="none" w:sz="0" w:space="0" w:color="auto"/>
                <w:right w:val="none" w:sz="0" w:space="0" w:color="auto"/>
              </w:divBdr>
            </w:div>
            <w:div w:id="1287275695">
              <w:marLeft w:val="0"/>
              <w:marRight w:val="0"/>
              <w:marTop w:val="0"/>
              <w:marBottom w:val="0"/>
              <w:divBdr>
                <w:top w:val="none" w:sz="0" w:space="0" w:color="auto"/>
                <w:left w:val="none" w:sz="0" w:space="0" w:color="auto"/>
                <w:bottom w:val="none" w:sz="0" w:space="0" w:color="auto"/>
                <w:right w:val="none" w:sz="0" w:space="0" w:color="auto"/>
              </w:divBdr>
            </w:div>
          </w:divsChild>
        </w:div>
        <w:div w:id="1038049437">
          <w:marLeft w:val="0"/>
          <w:marRight w:val="0"/>
          <w:marTop w:val="0"/>
          <w:marBottom w:val="0"/>
          <w:divBdr>
            <w:top w:val="none" w:sz="0" w:space="0" w:color="auto"/>
            <w:left w:val="none" w:sz="0" w:space="0" w:color="auto"/>
            <w:bottom w:val="none" w:sz="0" w:space="0" w:color="auto"/>
            <w:right w:val="none" w:sz="0" w:space="0" w:color="auto"/>
          </w:divBdr>
          <w:divsChild>
            <w:div w:id="74867996">
              <w:marLeft w:val="0"/>
              <w:marRight w:val="0"/>
              <w:marTop w:val="0"/>
              <w:marBottom w:val="0"/>
              <w:divBdr>
                <w:top w:val="none" w:sz="0" w:space="0" w:color="auto"/>
                <w:left w:val="none" w:sz="0" w:space="0" w:color="auto"/>
                <w:bottom w:val="none" w:sz="0" w:space="0" w:color="auto"/>
                <w:right w:val="none" w:sz="0" w:space="0" w:color="auto"/>
              </w:divBdr>
            </w:div>
            <w:div w:id="2023629264">
              <w:marLeft w:val="0"/>
              <w:marRight w:val="0"/>
              <w:marTop w:val="0"/>
              <w:marBottom w:val="0"/>
              <w:divBdr>
                <w:top w:val="none" w:sz="0" w:space="0" w:color="auto"/>
                <w:left w:val="none" w:sz="0" w:space="0" w:color="auto"/>
                <w:bottom w:val="none" w:sz="0" w:space="0" w:color="auto"/>
                <w:right w:val="none" w:sz="0" w:space="0" w:color="auto"/>
              </w:divBdr>
            </w:div>
          </w:divsChild>
        </w:div>
        <w:div w:id="1199467959">
          <w:marLeft w:val="0"/>
          <w:marRight w:val="0"/>
          <w:marTop w:val="0"/>
          <w:marBottom w:val="0"/>
          <w:divBdr>
            <w:top w:val="none" w:sz="0" w:space="0" w:color="auto"/>
            <w:left w:val="none" w:sz="0" w:space="0" w:color="auto"/>
            <w:bottom w:val="none" w:sz="0" w:space="0" w:color="auto"/>
            <w:right w:val="none" w:sz="0" w:space="0" w:color="auto"/>
          </w:divBdr>
          <w:divsChild>
            <w:div w:id="418914786">
              <w:marLeft w:val="0"/>
              <w:marRight w:val="0"/>
              <w:marTop w:val="0"/>
              <w:marBottom w:val="0"/>
              <w:divBdr>
                <w:top w:val="none" w:sz="0" w:space="0" w:color="auto"/>
                <w:left w:val="none" w:sz="0" w:space="0" w:color="auto"/>
                <w:bottom w:val="none" w:sz="0" w:space="0" w:color="auto"/>
                <w:right w:val="none" w:sz="0" w:space="0" w:color="auto"/>
              </w:divBdr>
            </w:div>
            <w:div w:id="1872452118">
              <w:marLeft w:val="0"/>
              <w:marRight w:val="0"/>
              <w:marTop w:val="0"/>
              <w:marBottom w:val="0"/>
              <w:divBdr>
                <w:top w:val="none" w:sz="0" w:space="0" w:color="auto"/>
                <w:left w:val="none" w:sz="0" w:space="0" w:color="auto"/>
                <w:bottom w:val="none" w:sz="0" w:space="0" w:color="auto"/>
                <w:right w:val="none" w:sz="0" w:space="0" w:color="auto"/>
              </w:divBdr>
            </w:div>
            <w:div w:id="834416506">
              <w:marLeft w:val="0"/>
              <w:marRight w:val="0"/>
              <w:marTop w:val="0"/>
              <w:marBottom w:val="0"/>
              <w:divBdr>
                <w:top w:val="none" w:sz="0" w:space="0" w:color="auto"/>
                <w:left w:val="none" w:sz="0" w:space="0" w:color="auto"/>
                <w:bottom w:val="none" w:sz="0" w:space="0" w:color="auto"/>
                <w:right w:val="none" w:sz="0" w:space="0" w:color="auto"/>
              </w:divBdr>
            </w:div>
            <w:div w:id="1584295427">
              <w:marLeft w:val="0"/>
              <w:marRight w:val="0"/>
              <w:marTop w:val="0"/>
              <w:marBottom w:val="0"/>
              <w:divBdr>
                <w:top w:val="none" w:sz="0" w:space="0" w:color="auto"/>
                <w:left w:val="none" w:sz="0" w:space="0" w:color="auto"/>
                <w:bottom w:val="none" w:sz="0" w:space="0" w:color="auto"/>
                <w:right w:val="none" w:sz="0" w:space="0" w:color="auto"/>
              </w:divBdr>
            </w:div>
            <w:div w:id="1836870819">
              <w:marLeft w:val="0"/>
              <w:marRight w:val="0"/>
              <w:marTop w:val="0"/>
              <w:marBottom w:val="0"/>
              <w:divBdr>
                <w:top w:val="none" w:sz="0" w:space="0" w:color="auto"/>
                <w:left w:val="none" w:sz="0" w:space="0" w:color="auto"/>
                <w:bottom w:val="none" w:sz="0" w:space="0" w:color="auto"/>
                <w:right w:val="none" w:sz="0" w:space="0" w:color="auto"/>
              </w:divBdr>
            </w:div>
          </w:divsChild>
        </w:div>
        <w:div w:id="1977181440">
          <w:marLeft w:val="0"/>
          <w:marRight w:val="0"/>
          <w:marTop w:val="0"/>
          <w:marBottom w:val="0"/>
          <w:divBdr>
            <w:top w:val="none" w:sz="0" w:space="0" w:color="auto"/>
            <w:left w:val="none" w:sz="0" w:space="0" w:color="auto"/>
            <w:bottom w:val="none" w:sz="0" w:space="0" w:color="auto"/>
            <w:right w:val="none" w:sz="0" w:space="0" w:color="auto"/>
          </w:divBdr>
          <w:divsChild>
            <w:div w:id="686099888">
              <w:marLeft w:val="0"/>
              <w:marRight w:val="0"/>
              <w:marTop w:val="0"/>
              <w:marBottom w:val="0"/>
              <w:divBdr>
                <w:top w:val="none" w:sz="0" w:space="0" w:color="auto"/>
                <w:left w:val="none" w:sz="0" w:space="0" w:color="auto"/>
                <w:bottom w:val="none" w:sz="0" w:space="0" w:color="auto"/>
                <w:right w:val="none" w:sz="0" w:space="0" w:color="auto"/>
              </w:divBdr>
            </w:div>
            <w:div w:id="306252010">
              <w:marLeft w:val="0"/>
              <w:marRight w:val="0"/>
              <w:marTop w:val="0"/>
              <w:marBottom w:val="0"/>
              <w:divBdr>
                <w:top w:val="none" w:sz="0" w:space="0" w:color="auto"/>
                <w:left w:val="none" w:sz="0" w:space="0" w:color="auto"/>
                <w:bottom w:val="none" w:sz="0" w:space="0" w:color="auto"/>
                <w:right w:val="none" w:sz="0" w:space="0" w:color="auto"/>
              </w:divBdr>
            </w:div>
          </w:divsChild>
        </w:div>
        <w:div w:id="109983075">
          <w:marLeft w:val="0"/>
          <w:marRight w:val="0"/>
          <w:marTop w:val="0"/>
          <w:marBottom w:val="0"/>
          <w:divBdr>
            <w:top w:val="none" w:sz="0" w:space="0" w:color="auto"/>
            <w:left w:val="none" w:sz="0" w:space="0" w:color="auto"/>
            <w:bottom w:val="none" w:sz="0" w:space="0" w:color="auto"/>
            <w:right w:val="none" w:sz="0" w:space="0" w:color="auto"/>
          </w:divBdr>
          <w:divsChild>
            <w:div w:id="1772041582">
              <w:marLeft w:val="0"/>
              <w:marRight w:val="0"/>
              <w:marTop w:val="0"/>
              <w:marBottom w:val="0"/>
              <w:divBdr>
                <w:top w:val="none" w:sz="0" w:space="0" w:color="auto"/>
                <w:left w:val="none" w:sz="0" w:space="0" w:color="auto"/>
                <w:bottom w:val="none" w:sz="0" w:space="0" w:color="auto"/>
                <w:right w:val="none" w:sz="0" w:space="0" w:color="auto"/>
              </w:divBdr>
            </w:div>
            <w:div w:id="968973026">
              <w:marLeft w:val="0"/>
              <w:marRight w:val="0"/>
              <w:marTop w:val="0"/>
              <w:marBottom w:val="0"/>
              <w:divBdr>
                <w:top w:val="none" w:sz="0" w:space="0" w:color="auto"/>
                <w:left w:val="none" w:sz="0" w:space="0" w:color="auto"/>
                <w:bottom w:val="none" w:sz="0" w:space="0" w:color="auto"/>
                <w:right w:val="none" w:sz="0" w:space="0" w:color="auto"/>
              </w:divBdr>
            </w:div>
            <w:div w:id="756634048">
              <w:marLeft w:val="0"/>
              <w:marRight w:val="0"/>
              <w:marTop w:val="0"/>
              <w:marBottom w:val="0"/>
              <w:divBdr>
                <w:top w:val="none" w:sz="0" w:space="0" w:color="auto"/>
                <w:left w:val="none" w:sz="0" w:space="0" w:color="auto"/>
                <w:bottom w:val="none" w:sz="0" w:space="0" w:color="auto"/>
                <w:right w:val="none" w:sz="0" w:space="0" w:color="auto"/>
              </w:divBdr>
            </w:div>
            <w:div w:id="1186017086">
              <w:marLeft w:val="0"/>
              <w:marRight w:val="0"/>
              <w:marTop w:val="0"/>
              <w:marBottom w:val="0"/>
              <w:divBdr>
                <w:top w:val="none" w:sz="0" w:space="0" w:color="auto"/>
                <w:left w:val="none" w:sz="0" w:space="0" w:color="auto"/>
                <w:bottom w:val="none" w:sz="0" w:space="0" w:color="auto"/>
                <w:right w:val="none" w:sz="0" w:space="0" w:color="auto"/>
              </w:divBdr>
            </w:div>
          </w:divsChild>
        </w:div>
        <w:div w:id="1898466505">
          <w:marLeft w:val="0"/>
          <w:marRight w:val="0"/>
          <w:marTop w:val="0"/>
          <w:marBottom w:val="0"/>
          <w:divBdr>
            <w:top w:val="none" w:sz="0" w:space="0" w:color="auto"/>
            <w:left w:val="none" w:sz="0" w:space="0" w:color="auto"/>
            <w:bottom w:val="none" w:sz="0" w:space="0" w:color="auto"/>
            <w:right w:val="none" w:sz="0" w:space="0" w:color="auto"/>
          </w:divBdr>
          <w:divsChild>
            <w:div w:id="12173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810854178">
      <w:bodyDiv w:val="1"/>
      <w:marLeft w:val="0"/>
      <w:marRight w:val="0"/>
      <w:marTop w:val="0"/>
      <w:marBottom w:val="0"/>
      <w:divBdr>
        <w:top w:val="none" w:sz="0" w:space="0" w:color="auto"/>
        <w:left w:val="none" w:sz="0" w:space="0" w:color="auto"/>
        <w:bottom w:val="none" w:sz="0" w:space="0" w:color="auto"/>
        <w:right w:val="none" w:sz="0" w:space="0" w:color="auto"/>
      </w:divBdr>
    </w:div>
    <w:div w:id="1829248153">
      <w:bodyDiv w:val="1"/>
      <w:marLeft w:val="0"/>
      <w:marRight w:val="0"/>
      <w:marTop w:val="0"/>
      <w:marBottom w:val="0"/>
      <w:divBdr>
        <w:top w:val="none" w:sz="0" w:space="0" w:color="auto"/>
        <w:left w:val="none" w:sz="0" w:space="0" w:color="auto"/>
        <w:bottom w:val="none" w:sz="0" w:space="0" w:color="auto"/>
        <w:right w:val="none" w:sz="0" w:space="0" w:color="auto"/>
      </w:divBdr>
    </w:div>
    <w:div w:id="1878925864">
      <w:bodyDiv w:val="1"/>
      <w:marLeft w:val="0"/>
      <w:marRight w:val="0"/>
      <w:marTop w:val="0"/>
      <w:marBottom w:val="0"/>
      <w:divBdr>
        <w:top w:val="none" w:sz="0" w:space="0" w:color="auto"/>
        <w:left w:val="none" w:sz="0" w:space="0" w:color="auto"/>
        <w:bottom w:val="none" w:sz="0" w:space="0" w:color="auto"/>
        <w:right w:val="none" w:sz="0" w:space="0" w:color="auto"/>
      </w:divBdr>
      <w:divsChild>
        <w:div w:id="397096113">
          <w:marLeft w:val="0"/>
          <w:marRight w:val="0"/>
          <w:marTop w:val="0"/>
          <w:marBottom w:val="0"/>
          <w:divBdr>
            <w:top w:val="none" w:sz="0" w:space="0" w:color="auto"/>
            <w:left w:val="none" w:sz="0" w:space="0" w:color="auto"/>
            <w:bottom w:val="none" w:sz="0" w:space="0" w:color="auto"/>
            <w:right w:val="none" w:sz="0" w:space="0" w:color="auto"/>
          </w:divBdr>
        </w:div>
        <w:div w:id="255527572">
          <w:marLeft w:val="0"/>
          <w:marRight w:val="0"/>
          <w:marTop w:val="0"/>
          <w:marBottom w:val="0"/>
          <w:divBdr>
            <w:top w:val="none" w:sz="0" w:space="0" w:color="auto"/>
            <w:left w:val="none" w:sz="0" w:space="0" w:color="auto"/>
            <w:bottom w:val="none" w:sz="0" w:space="0" w:color="auto"/>
            <w:right w:val="none" w:sz="0" w:space="0" w:color="auto"/>
          </w:divBdr>
        </w:div>
        <w:div w:id="1487550484">
          <w:marLeft w:val="0"/>
          <w:marRight w:val="0"/>
          <w:marTop w:val="0"/>
          <w:marBottom w:val="0"/>
          <w:divBdr>
            <w:top w:val="none" w:sz="0" w:space="0" w:color="auto"/>
            <w:left w:val="none" w:sz="0" w:space="0" w:color="auto"/>
            <w:bottom w:val="none" w:sz="0" w:space="0" w:color="auto"/>
            <w:right w:val="none" w:sz="0" w:space="0" w:color="auto"/>
          </w:divBdr>
        </w:div>
        <w:div w:id="1751392498">
          <w:marLeft w:val="0"/>
          <w:marRight w:val="0"/>
          <w:marTop w:val="0"/>
          <w:marBottom w:val="0"/>
          <w:divBdr>
            <w:top w:val="none" w:sz="0" w:space="0" w:color="auto"/>
            <w:left w:val="none" w:sz="0" w:space="0" w:color="auto"/>
            <w:bottom w:val="none" w:sz="0" w:space="0" w:color="auto"/>
            <w:right w:val="none" w:sz="0" w:space="0" w:color="auto"/>
          </w:divBdr>
        </w:div>
        <w:div w:id="218978550">
          <w:marLeft w:val="0"/>
          <w:marRight w:val="0"/>
          <w:marTop w:val="0"/>
          <w:marBottom w:val="0"/>
          <w:divBdr>
            <w:top w:val="none" w:sz="0" w:space="0" w:color="auto"/>
            <w:left w:val="none" w:sz="0" w:space="0" w:color="auto"/>
            <w:bottom w:val="none" w:sz="0" w:space="0" w:color="auto"/>
            <w:right w:val="none" w:sz="0" w:space="0" w:color="auto"/>
          </w:divBdr>
        </w:div>
        <w:div w:id="167452696">
          <w:marLeft w:val="0"/>
          <w:marRight w:val="0"/>
          <w:marTop w:val="0"/>
          <w:marBottom w:val="0"/>
          <w:divBdr>
            <w:top w:val="none" w:sz="0" w:space="0" w:color="auto"/>
            <w:left w:val="none" w:sz="0" w:space="0" w:color="auto"/>
            <w:bottom w:val="none" w:sz="0" w:space="0" w:color="auto"/>
            <w:right w:val="none" w:sz="0" w:space="0" w:color="auto"/>
          </w:divBdr>
        </w:div>
        <w:div w:id="1243219945">
          <w:marLeft w:val="0"/>
          <w:marRight w:val="0"/>
          <w:marTop w:val="0"/>
          <w:marBottom w:val="0"/>
          <w:divBdr>
            <w:top w:val="none" w:sz="0" w:space="0" w:color="auto"/>
            <w:left w:val="none" w:sz="0" w:space="0" w:color="auto"/>
            <w:bottom w:val="none" w:sz="0" w:space="0" w:color="auto"/>
            <w:right w:val="none" w:sz="0" w:space="0" w:color="auto"/>
          </w:divBdr>
        </w:div>
        <w:div w:id="99690212">
          <w:marLeft w:val="0"/>
          <w:marRight w:val="0"/>
          <w:marTop w:val="0"/>
          <w:marBottom w:val="0"/>
          <w:divBdr>
            <w:top w:val="none" w:sz="0" w:space="0" w:color="auto"/>
            <w:left w:val="none" w:sz="0" w:space="0" w:color="auto"/>
            <w:bottom w:val="none" w:sz="0" w:space="0" w:color="auto"/>
            <w:right w:val="none" w:sz="0" w:space="0" w:color="auto"/>
          </w:divBdr>
        </w:div>
        <w:div w:id="227496126">
          <w:marLeft w:val="0"/>
          <w:marRight w:val="0"/>
          <w:marTop w:val="0"/>
          <w:marBottom w:val="0"/>
          <w:divBdr>
            <w:top w:val="none" w:sz="0" w:space="0" w:color="auto"/>
            <w:left w:val="none" w:sz="0" w:space="0" w:color="auto"/>
            <w:bottom w:val="none" w:sz="0" w:space="0" w:color="auto"/>
            <w:right w:val="none" w:sz="0" w:space="0" w:color="auto"/>
          </w:divBdr>
        </w:div>
        <w:div w:id="756443228">
          <w:marLeft w:val="0"/>
          <w:marRight w:val="0"/>
          <w:marTop w:val="0"/>
          <w:marBottom w:val="0"/>
          <w:divBdr>
            <w:top w:val="none" w:sz="0" w:space="0" w:color="auto"/>
            <w:left w:val="none" w:sz="0" w:space="0" w:color="auto"/>
            <w:bottom w:val="none" w:sz="0" w:space="0" w:color="auto"/>
            <w:right w:val="none" w:sz="0" w:space="0" w:color="auto"/>
          </w:divBdr>
        </w:div>
        <w:div w:id="940987847">
          <w:marLeft w:val="0"/>
          <w:marRight w:val="0"/>
          <w:marTop w:val="0"/>
          <w:marBottom w:val="0"/>
          <w:divBdr>
            <w:top w:val="none" w:sz="0" w:space="0" w:color="auto"/>
            <w:left w:val="none" w:sz="0" w:space="0" w:color="auto"/>
            <w:bottom w:val="none" w:sz="0" w:space="0" w:color="auto"/>
            <w:right w:val="none" w:sz="0" w:space="0" w:color="auto"/>
          </w:divBdr>
        </w:div>
        <w:div w:id="1167012057">
          <w:marLeft w:val="0"/>
          <w:marRight w:val="0"/>
          <w:marTop w:val="0"/>
          <w:marBottom w:val="0"/>
          <w:divBdr>
            <w:top w:val="none" w:sz="0" w:space="0" w:color="auto"/>
            <w:left w:val="none" w:sz="0" w:space="0" w:color="auto"/>
            <w:bottom w:val="none" w:sz="0" w:space="0" w:color="auto"/>
            <w:right w:val="none" w:sz="0" w:space="0" w:color="auto"/>
          </w:divBdr>
        </w:div>
        <w:div w:id="2137720198">
          <w:marLeft w:val="0"/>
          <w:marRight w:val="0"/>
          <w:marTop w:val="0"/>
          <w:marBottom w:val="0"/>
          <w:divBdr>
            <w:top w:val="none" w:sz="0" w:space="0" w:color="auto"/>
            <w:left w:val="none" w:sz="0" w:space="0" w:color="auto"/>
            <w:bottom w:val="none" w:sz="0" w:space="0" w:color="auto"/>
            <w:right w:val="none" w:sz="0" w:space="0" w:color="auto"/>
          </w:divBdr>
        </w:div>
        <w:div w:id="1912933320">
          <w:marLeft w:val="0"/>
          <w:marRight w:val="0"/>
          <w:marTop w:val="0"/>
          <w:marBottom w:val="0"/>
          <w:divBdr>
            <w:top w:val="none" w:sz="0" w:space="0" w:color="auto"/>
            <w:left w:val="none" w:sz="0" w:space="0" w:color="auto"/>
            <w:bottom w:val="none" w:sz="0" w:space="0" w:color="auto"/>
            <w:right w:val="none" w:sz="0" w:space="0" w:color="auto"/>
          </w:divBdr>
        </w:div>
        <w:div w:id="1704558178">
          <w:marLeft w:val="0"/>
          <w:marRight w:val="0"/>
          <w:marTop w:val="0"/>
          <w:marBottom w:val="0"/>
          <w:divBdr>
            <w:top w:val="none" w:sz="0" w:space="0" w:color="auto"/>
            <w:left w:val="none" w:sz="0" w:space="0" w:color="auto"/>
            <w:bottom w:val="none" w:sz="0" w:space="0" w:color="auto"/>
            <w:right w:val="none" w:sz="0" w:space="0" w:color="auto"/>
          </w:divBdr>
        </w:div>
        <w:div w:id="777943731">
          <w:marLeft w:val="0"/>
          <w:marRight w:val="0"/>
          <w:marTop w:val="0"/>
          <w:marBottom w:val="0"/>
          <w:divBdr>
            <w:top w:val="none" w:sz="0" w:space="0" w:color="auto"/>
            <w:left w:val="none" w:sz="0" w:space="0" w:color="auto"/>
            <w:bottom w:val="none" w:sz="0" w:space="0" w:color="auto"/>
            <w:right w:val="none" w:sz="0" w:space="0" w:color="auto"/>
          </w:divBdr>
        </w:div>
        <w:div w:id="1373727653">
          <w:marLeft w:val="0"/>
          <w:marRight w:val="0"/>
          <w:marTop w:val="0"/>
          <w:marBottom w:val="0"/>
          <w:divBdr>
            <w:top w:val="none" w:sz="0" w:space="0" w:color="auto"/>
            <w:left w:val="none" w:sz="0" w:space="0" w:color="auto"/>
            <w:bottom w:val="none" w:sz="0" w:space="0" w:color="auto"/>
            <w:right w:val="none" w:sz="0" w:space="0" w:color="auto"/>
          </w:divBdr>
        </w:div>
        <w:div w:id="1132675158">
          <w:marLeft w:val="0"/>
          <w:marRight w:val="0"/>
          <w:marTop w:val="0"/>
          <w:marBottom w:val="0"/>
          <w:divBdr>
            <w:top w:val="none" w:sz="0" w:space="0" w:color="auto"/>
            <w:left w:val="none" w:sz="0" w:space="0" w:color="auto"/>
            <w:bottom w:val="none" w:sz="0" w:space="0" w:color="auto"/>
            <w:right w:val="none" w:sz="0" w:space="0" w:color="auto"/>
          </w:divBdr>
        </w:div>
        <w:div w:id="2135362535">
          <w:marLeft w:val="0"/>
          <w:marRight w:val="0"/>
          <w:marTop w:val="0"/>
          <w:marBottom w:val="0"/>
          <w:divBdr>
            <w:top w:val="none" w:sz="0" w:space="0" w:color="auto"/>
            <w:left w:val="none" w:sz="0" w:space="0" w:color="auto"/>
            <w:bottom w:val="none" w:sz="0" w:space="0" w:color="auto"/>
            <w:right w:val="none" w:sz="0" w:space="0" w:color="auto"/>
          </w:divBdr>
        </w:div>
        <w:div w:id="2094664574">
          <w:marLeft w:val="0"/>
          <w:marRight w:val="0"/>
          <w:marTop w:val="0"/>
          <w:marBottom w:val="0"/>
          <w:divBdr>
            <w:top w:val="none" w:sz="0" w:space="0" w:color="auto"/>
            <w:left w:val="none" w:sz="0" w:space="0" w:color="auto"/>
            <w:bottom w:val="none" w:sz="0" w:space="0" w:color="auto"/>
            <w:right w:val="none" w:sz="0" w:space="0" w:color="auto"/>
          </w:divBdr>
        </w:div>
      </w:divsChild>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 w:id="205981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r.leeds.ac.uk/salary_scale?grade=9" TargetMode="External"/><Relationship Id="rId18" Type="http://schemas.openxmlformats.org/officeDocument/2006/relationships/hyperlink" Target="https://jobs.leeds.ac.uk/display.aspx?id=1253&amp;pid=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ur03.safelinks.protection.outlook.com/?url=https%3A%2F%2Fjobs.leeds.ac.uk%2Fdisplay.aspx%3Fid%3D1697%26pid%3D0&amp;data=05%7C01%7CT.H.StDavid-Smith%40leeds.ac.uk%7C7e10c3a30b00419196da08da90b965bd%7Cbdeaeda8c81d45ce863e5232a535b7cb%7C1%7C0%7C637981423187403559%7CUnknown%7CTWFpbGZsb3d8eyJWIjoiMC4wLjAwMDAiLCJQIjoiV2luMzIiLCJBTiI6Ik1haWwiLCJXVCI6Mn0%3D%7C3000%7C%7C%7C&amp;sdata=cqul8lI0qvvaCuI6WRN6mVC6oIwQ1L8B8tIZUM4asrc%3D&amp;reserved=0" TargetMode="External"/><Relationship Id="rId2" Type="http://schemas.openxmlformats.org/officeDocument/2006/relationships/customXml" Target="../customXml/item2.xml"/><Relationship Id="rId16" Type="http://schemas.openxmlformats.org/officeDocument/2006/relationships/hyperlink" Target="https://medicinehealth.leeds.ac.uk/leeds-institute-clinical-trials-research" TargetMode="External"/><Relationship Id="rId20" Type="http://schemas.openxmlformats.org/officeDocument/2006/relationships/hyperlink" Target="https://jobs.leeds.ac.uk/display.aspx?id=1711&amp;pi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edicinehealth.leeds.ac.uk/dir-record/research-groups/904/the-leeds-cruk-ctu-based-at-leeds-ctr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r@leeds.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r.leeds.ac.uk/salary_scale?grade=9"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013CC441FD2548BD0C69776234601B" ma:contentTypeVersion="16" ma:contentTypeDescription="Create a new document." ma:contentTypeScope="" ma:versionID="b6bc05902fcd15c9639b5978ac6e7bba">
  <xsd:schema xmlns:xsd="http://www.w3.org/2001/XMLSchema" xmlns:xs="http://www.w3.org/2001/XMLSchema" xmlns:p="http://schemas.microsoft.com/office/2006/metadata/properties" xmlns:ns2="89e734c1-be85-465c-b4eb-94a1f75287d9" xmlns:ns3="8a7ba346-87e3-4038-9d60-3fff41e54d4c" targetNamespace="http://schemas.microsoft.com/office/2006/metadata/properties" ma:root="true" ma:fieldsID="ecdf9741caebe8d8f1b1e3fc956bdddd" ns2:_="" ns3:_="">
    <xsd:import namespace="89e734c1-be85-465c-b4eb-94a1f75287d9"/>
    <xsd:import namespace="8a7ba346-87e3-4038-9d60-3fff41e54d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734c1-be85-465c-b4eb-94a1f7528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7ba346-87e3-4038-9d60-3fff41e54d4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62c77a5-3af1-42d6-a0d7-f0b08deeb411}" ma:internalName="TaxCatchAll" ma:showField="CatchAllData" ma:web="8a7ba346-87e3-4038-9d60-3fff41e54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a7ba346-87e3-4038-9d60-3fff41e54d4c" xsi:nil="true"/>
    <lcf76f155ced4ddcb4097134ff3c332f xmlns="89e734c1-be85-465c-b4eb-94a1f75287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88837E-20D7-4CAF-93D0-57B6E1BB6C76}">
  <ds:schemaRefs>
    <ds:schemaRef ds:uri="http://schemas.openxmlformats.org/officeDocument/2006/bibliography"/>
  </ds:schemaRefs>
</ds:datastoreItem>
</file>

<file path=customXml/itemProps2.xml><?xml version="1.0" encoding="utf-8"?>
<ds:datastoreItem xmlns:ds="http://schemas.openxmlformats.org/officeDocument/2006/customXml" ds:itemID="{FD1C520C-02D2-4675-BB0E-BDDB82B2D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734c1-be85-465c-b4eb-94a1f75287d9"/>
    <ds:schemaRef ds:uri="8a7ba346-87e3-4038-9d60-3fff41e54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4.xml><?xml version="1.0" encoding="utf-8"?>
<ds:datastoreItem xmlns:ds="http://schemas.openxmlformats.org/officeDocument/2006/customXml" ds:itemID="{125F2A6B-0357-49A5-A6A8-7F28EAF54F24}">
  <ds:schemaRefs>
    <ds:schemaRef ds:uri="http://schemas.microsoft.com/office/2006/metadata/properties"/>
    <ds:schemaRef ds:uri="http://schemas.microsoft.com/office/infopath/2007/PartnerControls"/>
    <ds:schemaRef ds:uri="8a7ba346-87e3-4038-9d60-3fff41e54d4c"/>
    <ds:schemaRef ds:uri="89e734c1-be85-465c-b4eb-94a1f75287d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Cooper [HR]</dc:creator>
  <cp:keywords/>
  <dc:description/>
  <cp:lastModifiedBy>Alasdair Dinnewell</cp:lastModifiedBy>
  <cp:revision>4</cp:revision>
  <cp:lastPrinted>2016-07-29T14:13:00Z</cp:lastPrinted>
  <dcterms:created xsi:type="dcterms:W3CDTF">2023-08-10T14:00:00Z</dcterms:created>
  <dcterms:modified xsi:type="dcterms:W3CDTF">2023-09-06T10:28:00Z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0x0101004D013CC441FD2548BD0C69776234601B</vt:lpwstr>
  </property>
  <property fmtid="{D5CDD505-2E9C-101B-9397-08002B2CF9AE}" pid="3" name="_dlc_DocIdItemGuid">
    <vt:lpwstr>3625d075-2b2f-4a1f-91a7-51072bb2a383</vt:lpwstr>
  </property>
  <property fmtid="{D5CDD505-2E9C-101B-9397-08002B2CF9AE}" pid="4" name="MediaServiceImageTags">
    <vt:lpwstr/>
  </property>
</Properties>
</file>